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5BE652" w14:textId="549EAEAA" w:rsidR="00BE7E91" w:rsidRPr="00187379" w:rsidRDefault="00916A0C" w:rsidP="00B44531">
      <w:pPr>
        <w:spacing w:line="276" w:lineRule="auto"/>
        <w:rPr>
          <w:rFonts w:ascii="Open Sans" w:hAnsi="Open Sans" w:cs="Open Sans"/>
          <w:color w:val="000000" w:themeColor="text1"/>
          <w:sz w:val="20"/>
          <w:szCs w:val="20"/>
        </w:rPr>
      </w:pPr>
      <w:r w:rsidRPr="00187379">
        <w:rPr>
          <w:rFonts w:ascii="Open Sans" w:hAnsi="Open Sans" w:cs="Open Sans"/>
          <w:noProof/>
          <w:color w:val="000000" w:themeColor="text1"/>
          <w:sz w:val="20"/>
          <w:szCs w:val="20"/>
          <w:lang w:val="en-CA" w:eastAsia="en-CA"/>
        </w:rPr>
        <w:drawing>
          <wp:anchor distT="0" distB="0" distL="114300" distR="114300" simplePos="0" relativeHeight="251656192" behindDoc="0" locked="0" layoutInCell="1" allowOverlap="1" wp14:anchorId="30F72648" wp14:editId="27EAFD45">
            <wp:simplePos x="0" y="0"/>
            <wp:positionH relativeFrom="column">
              <wp:posOffset>47625</wp:posOffset>
            </wp:positionH>
            <wp:positionV relativeFrom="paragraph">
              <wp:posOffset>189865</wp:posOffset>
            </wp:positionV>
            <wp:extent cx="1781810" cy="7131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1810" cy="713105"/>
                    </a:xfrm>
                    <a:prstGeom prst="rect">
                      <a:avLst/>
                    </a:prstGeom>
                  </pic:spPr>
                </pic:pic>
              </a:graphicData>
            </a:graphic>
            <wp14:sizeRelH relativeFrom="margin">
              <wp14:pctWidth>0</wp14:pctWidth>
            </wp14:sizeRelH>
            <wp14:sizeRelV relativeFrom="margin">
              <wp14:pctHeight>0</wp14:pctHeight>
            </wp14:sizeRelV>
          </wp:anchor>
        </w:drawing>
      </w:r>
      <w:r w:rsidR="002813B8" w:rsidRPr="00187379">
        <w:rPr>
          <w:rFonts w:ascii="Open Sans" w:hAnsi="Open Sans" w:cs="Open Sans"/>
          <w:noProof/>
          <w:color w:val="000000" w:themeColor="text1"/>
          <w:sz w:val="20"/>
          <w:szCs w:val="20"/>
          <w:lang w:val="en-CA" w:eastAsia="en-CA"/>
        </w:rPr>
        <w:drawing>
          <wp:anchor distT="0" distB="0" distL="114300" distR="114300" simplePos="0" relativeHeight="251657216" behindDoc="0" locked="0" layoutInCell="1" allowOverlap="1" wp14:anchorId="342522B4" wp14:editId="7D02FCAE">
            <wp:simplePos x="0" y="0"/>
            <wp:positionH relativeFrom="column">
              <wp:posOffset>1974215</wp:posOffset>
            </wp:positionH>
            <wp:positionV relativeFrom="paragraph">
              <wp:posOffset>76673</wp:posOffset>
            </wp:positionV>
            <wp:extent cx="667385" cy="829310"/>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7385" cy="829310"/>
                    </a:xfrm>
                    <a:prstGeom prst="rect">
                      <a:avLst/>
                    </a:prstGeom>
                  </pic:spPr>
                </pic:pic>
              </a:graphicData>
            </a:graphic>
            <wp14:sizeRelH relativeFrom="margin">
              <wp14:pctWidth>0</wp14:pctWidth>
            </wp14:sizeRelH>
            <wp14:sizeRelV relativeFrom="margin">
              <wp14:pctHeight>0</wp14:pctHeight>
            </wp14:sizeRelV>
          </wp:anchor>
        </w:drawing>
      </w:r>
      <w:r w:rsidR="001A17D0">
        <w:rPr>
          <w:rFonts w:ascii="Open Sans" w:eastAsia="Calibri" w:hAnsi="Open Sans" w:cs="Open Sans"/>
          <w:color w:val="000000" w:themeColor="text1"/>
          <w:sz w:val="20"/>
          <w:szCs w:val="20"/>
        </w:rPr>
        <w:t xml:space="preserve"> </w:t>
      </w:r>
      <w:r w:rsidR="009B51CD" w:rsidRPr="00187379">
        <w:rPr>
          <w:rFonts w:ascii="Open Sans" w:eastAsia="Calibri" w:hAnsi="Open Sans" w:cs="Open Sans"/>
          <w:color w:val="000000" w:themeColor="text1"/>
          <w:sz w:val="20"/>
          <w:szCs w:val="20"/>
        </w:rPr>
        <w:t xml:space="preserve"> </w:t>
      </w:r>
      <w:bookmarkStart w:id="0" w:name="signaturetitle"/>
      <w:bookmarkEnd w:id="0"/>
    </w:p>
    <w:p w14:paraId="749FAA0F" w14:textId="77777777" w:rsidR="00BE7E91" w:rsidRPr="00187379" w:rsidRDefault="009B51CD" w:rsidP="00B44531">
      <w:pPr>
        <w:tabs>
          <w:tab w:val="left" w:pos="7620"/>
        </w:tabs>
        <w:spacing w:line="276" w:lineRule="auto"/>
        <w:rPr>
          <w:rFonts w:ascii="Open Sans" w:hAnsi="Open Sans" w:cs="Open Sans"/>
          <w:color w:val="000000" w:themeColor="text1"/>
          <w:sz w:val="20"/>
          <w:szCs w:val="20"/>
        </w:rPr>
      </w:pPr>
      <w:r w:rsidRPr="00187379">
        <w:rPr>
          <w:rFonts w:ascii="Open Sans" w:hAnsi="Open Sans" w:cs="Open Sans"/>
          <w:color w:val="000000" w:themeColor="text1"/>
          <w:sz w:val="20"/>
          <w:szCs w:val="20"/>
        </w:rPr>
        <w:tab/>
      </w:r>
      <w:r w:rsidRPr="00187379">
        <w:rPr>
          <w:rFonts w:ascii="Open Sans" w:eastAsia="Calibri" w:hAnsi="Open Sans" w:cs="Open Sans"/>
          <w:color w:val="000000" w:themeColor="text1"/>
          <w:sz w:val="20"/>
          <w:szCs w:val="20"/>
          <w:shd w:val="clear" w:color="auto" w:fill="FFFF00"/>
        </w:rPr>
        <w:t xml:space="preserve"> </w:t>
      </w:r>
    </w:p>
    <w:p w14:paraId="2C4BEC39" w14:textId="77777777" w:rsidR="00953F4E" w:rsidRPr="00187379" w:rsidRDefault="009B51CD" w:rsidP="00B44531">
      <w:pPr>
        <w:spacing w:line="276" w:lineRule="auto"/>
        <w:rPr>
          <w:rFonts w:ascii="Open Sans" w:hAnsi="Open Sans" w:cs="Open Sans"/>
          <w:color w:val="000000" w:themeColor="text1"/>
          <w:sz w:val="20"/>
          <w:szCs w:val="20"/>
        </w:rPr>
      </w:pPr>
      <w:r w:rsidRPr="00187379">
        <w:rPr>
          <w:rFonts w:ascii="Open Sans" w:eastAsia="Century Gothic" w:hAnsi="Open Sans" w:cs="Open Sans"/>
          <w:b/>
          <w:bCs/>
          <w:color w:val="000000" w:themeColor="text1"/>
          <w:sz w:val="20"/>
          <w:szCs w:val="20"/>
        </w:rPr>
        <w:t> </w:t>
      </w:r>
    </w:p>
    <w:p w14:paraId="77B21A66" w14:textId="77777777" w:rsidR="0019653F" w:rsidRPr="00187379" w:rsidRDefault="0019653F" w:rsidP="00B44531">
      <w:pPr>
        <w:spacing w:line="276" w:lineRule="auto"/>
        <w:rPr>
          <w:rFonts w:ascii="Open Sans" w:eastAsia="Century Gothic" w:hAnsi="Open Sans" w:cs="Open Sans"/>
          <w:b/>
          <w:bCs/>
          <w:color w:val="000000" w:themeColor="text1"/>
          <w:sz w:val="20"/>
          <w:szCs w:val="20"/>
        </w:rPr>
      </w:pPr>
    </w:p>
    <w:p w14:paraId="06ABB724" w14:textId="77777777" w:rsidR="006A0F54" w:rsidRDefault="006A0F54" w:rsidP="00B44531">
      <w:pPr>
        <w:spacing w:line="276" w:lineRule="auto"/>
        <w:rPr>
          <w:rFonts w:ascii="Open Sans" w:eastAsia="Century Gothic" w:hAnsi="Open Sans" w:cs="Open Sans"/>
          <w:b/>
          <w:bCs/>
          <w:color w:val="000000" w:themeColor="text1"/>
          <w:sz w:val="20"/>
          <w:szCs w:val="20"/>
        </w:rPr>
      </w:pPr>
    </w:p>
    <w:p w14:paraId="049D8BC4" w14:textId="77777777" w:rsidR="006A0F54" w:rsidRDefault="006A0F54" w:rsidP="00B44531">
      <w:pPr>
        <w:spacing w:line="276" w:lineRule="auto"/>
        <w:rPr>
          <w:rFonts w:ascii="Open Sans" w:eastAsia="Century Gothic" w:hAnsi="Open Sans" w:cs="Open Sans"/>
          <w:b/>
          <w:bCs/>
          <w:color w:val="000000" w:themeColor="text1"/>
          <w:sz w:val="20"/>
          <w:szCs w:val="20"/>
        </w:rPr>
      </w:pPr>
    </w:p>
    <w:p w14:paraId="2B078DB6" w14:textId="77777777" w:rsidR="00BE7E91" w:rsidRPr="00187379" w:rsidRDefault="009B51CD" w:rsidP="00B44531">
      <w:pPr>
        <w:spacing w:line="276" w:lineRule="auto"/>
        <w:rPr>
          <w:rFonts w:ascii="Open Sans" w:hAnsi="Open Sans" w:cs="Open Sans"/>
          <w:color w:val="000000" w:themeColor="text1"/>
          <w:sz w:val="20"/>
          <w:szCs w:val="20"/>
        </w:rPr>
      </w:pPr>
      <w:r w:rsidRPr="00187379">
        <w:rPr>
          <w:rFonts w:ascii="Open Sans" w:eastAsia="Century Gothic" w:hAnsi="Open Sans" w:cs="Open Sans"/>
          <w:b/>
          <w:bCs/>
          <w:color w:val="000000" w:themeColor="text1"/>
          <w:sz w:val="20"/>
          <w:szCs w:val="20"/>
        </w:rPr>
        <w:t xml:space="preserve">FOR IMMEDIATE RELEASE: </w:t>
      </w:r>
    </w:p>
    <w:p w14:paraId="5BD438BC" w14:textId="77777777" w:rsidR="00BE7E91" w:rsidRPr="00187379" w:rsidRDefault="009B51CD" w:rsidP="00B44531">
      <w:pPr>
        <w:spacing w:line="276" w:lineRule="auto"/>
        <w:jc w:val="center"/>
        <w:rPr>
          <w:rFonts w:ascii="Open Sans" w:hAnsi="Open Sans" w:cs="Open Sans"/>
          <w:color w:val="000000" w:themeColor="text1"/>
          <w:sz w:val="20"/>
          <w:szCs w:val="20"/>
        </w:rPr>
      </w:pPr>
      <w:r w:rsidRPr="00187379">
        <w:rPr>
          <w:rFonts w:ascii="Open Sans" w:eastAsia="Calibri" w:hAnsi="Open Sans" w:cs="Open Sans"/>
          <w:color w:val="000000" w:themeColor="text1"/>
          <w:sz w:val="20"/>
          <w:szCs w:val="20"/>
        </w:rPr>
        <w:t> </w:t>
      </w:r>
    </w:p>
    <w:p w14:paraId="77917848" w14:textId="77777777" w:rsidR="00BE7E91" w:rsidRPr="00B44531" w:rsidRDefault="006D1319" w:rsidP="00B44531">
      <w:pPr>
        <w:spacing w:line="276" w:lineRule="auto"/>
        <w:jc w:val="center"/>
        <w:rPr>
          <w:rFonts w:ascii="Open Sans" w:hAnsi="Open Sans" w:cs="Open Sans"/>
          <w:b/>
          <w:bCs/>
          <w:color w:val="000000" w:themeColor="text1"/>
          <w:sz w:val="28"/>
          <w:szCs w:val="28"/>
        </w:rPr>
      </w:pPr>
      <w:r>
        <w:rPr>
          <w:rFonts w:ascii="Open Sans" w:eastAsia="Calibri" w:hAnsi="Open Sans" w:cs="Open Sans"/>
          <w:b/>
          <w:bCs/>
          <w:color w:val="000000" w:themeColor="text1"/>
          <w:sz w:val="28"/>
          <w:szCs w:val="28"/>
        </w:rPr>
        <w:t xml:space="preserve">Denver Water’s </w:t>
      </w:r>
      <w:r w:rsidR="00911873">
        <w:rPr>
          <w:rFonts w:ascii="Open Sans" w:eastAsia="Calibri" w:hAnsi="Open Sans" w:cs="Open Sans"/>
          <w:b/>
          <w:bCs/>
          <w:color w:val="000000" w:themeColor="text1"/>
          <w:sz w:val="28"/>
          <w:szCs w:val="28"/>
        </w:rPr>
        <w:t>Northwater Treatment Plant earns Envision Gold Award for Sustainable Infrastructure</w:t>
      </w:r>
    </w:p>
    <w:p w14:paraId="22C06941" w14:textId="77777777" w:rsidR="00BE7E91" w:rsidRPr="00187379" w:rsidRDefault="009B51CD" w:rsidP="00B44531">
      <w:pPr>
        <w:spacing w:line="276" w:lineRule="auto"/>
        <w:rPr>
          <w:rFonts w:ascii="Open Sans" w:hAnsi="Open Sans" w:cs="Open Sans"/>
          <w:color w:val="000000" w:themeColor="text1"/>
          <w:sz w:val="20"/>
          <w:szCs w:val="20"/>
        </w:rPr>
      </w:pPr>
      <w:r w:rsidRPr="00187379">
        <w:rPr>
          <w:rFonts w:ascii="Open Sans" w:eastAsia="Calibri" w:hAnsi="Open Sans" w:cs="Open Sans"/>
          <w:color w:val="000000" w:themeColor="text1"/>
          <w:sz w:val="20"/>
          <w:szCs w:val="20"/>
        </w:rPr>
        <w:t> </w:t>
      </w:r>
    </w:p>
    <w:p w14:paraId="4A92A945" w14:textId="71FA03CB" w:rsidR="00C81F37" w:rsidRPr="00911873" w:rsidRDefault="009B51CD" w:rsidP="0099055D">
      <w:pPr>
        <w:spacing w:line="276" w:lineRule="auto"/>
        <w:rPr>
          <w:rFonts w:ascii="Open Sans" w:eastAsia="Calibri" w:hAnsi="Open Sans" w:cs="Open Sans"/>
          <w:color w:val="000000" w:themeColor="text1"/>
          <w:sz w:val="20"/>
          <w:szCs w:val="20"/>
        </w:rPr>
      </w:pPr>
      <w:r w:rsidRPr="00187379">
        <w:rPr>
          <w:rFonts w:ascii="Open Sans" w:eastAsia="Calibri" w:hAnsi="Open Sans" w:cs="Open Sans"/>
          <w:b/>
          <w:bCs/>
          <w:color w:val="000000" w:themeColor="text1"/>
          <w:sz w:val="20"/>
          <w:szCs w:val="20"/>
        </w:rPr>
        <w:t xml:space="preserve">WASHINGTON, D.C. </w:t>
      </w:r>
      <w:r w:rsidR="00AD6237" w:rsidRPr="00187379">
        <w:rPr>
          <w:rFonts w:ascii="Open Sans" w:eastAsia="Calibri" w:hAnsi="Open Sans" w:cs="Open Sans"/>
          <w:b/>
          <w:bCs/>
          <w:color w:val="000000" w:themeColor="text1"/>
          <w:sz w:val="20"/>
          <w:szCs w:val="20"/>
        </w:rPr>
        <w:t xml:space="preserve">– </w:t>
      </w:r>
      <w:r w:rsidR="00007BF0">
        <w:rPr>
          <w:rFonts w:ascii="Open Sans" w:eastAsia="Calibri" w:hAnsi="Open Sans" w:cs="Open Sans"/>
          <w:b/>
          <w:bCs/>
          <w:color w:val="000000" w:themeColor="text1"/>
          <w:sz w:val="20"/>
          <w:szCs w:val="20"/>
        </w:rPr>
        <w:t>November 9, 2020</w:t>
      </w:r>
      <w:r w:rsidR="006739D9" w:rsidRPr="00187379">
        <w:rPr>
          <w:rFonts w:ascii="Open Sans" w:eastAsia="Calibri" w:hAnsi="Open Sans" w:cs="Open Sans"/>
          <w:b/>
          <w:bCs/>
          <w:color w:val="000000" w:themeColor="text1"/>
          <w:sz w:val="20"/>
          <w:szCs w:val="20"/>
        </w:rPr>
        <w:t xml:space="preserve"> </w:t>
      </w:r>
      <w:r w:rsidR="00DA1A1E" w:rsidRPr="00187379">
        <w:rPr>
          <w:rFonts w:ascii="Open Sans" w:eastAsia="Calibri" w:hAnsi="Open Sans" w:cs="Open Sans"/>
          <w:b/>
          <w:bCs/>
          <w:color w:val="000000" w:themeColor="text1"/>
          <w:sz w:val="20"/>
          <w:szCs w:val="20"/>
        </w:rPr>
        <w:t xml:space="preserve">– </w:t>
      </w:r>
      <w:r w:rsidR="00911873" w:rsidRPr="00911873">
        <w:rPr>
          <w:rFonts w:ascii="Open Sans" w:eastAsia="Calibri" w:hAnsi="Open Sans" w:cs="Open Sans"/>
          <w:color w:val="000000" w:themeColor="text1"/>
          <w:sz w:val="20"/>
          <w:szCs w:val="20"/>
        </w:rPr>
        <w:t xml:space="preserve">Denver Water’s Northwater Treatment Plant </w:t>
      </w:r>
      <w:r w:rsidR="00D05EF3">
        <w:rPr>
          <w:rFonts w:ascii="Open Sans" w:eastAsia="Calibri" w:hAnsi="Open Sans" w:cs="Open Sans"/>
          <w:color w:val="000000" w:themeColor="text1"/>
          <w:sz w:val="20"/>
          <w:szCs w:val="20"/>
        </w:rPr>
        <w:t xml:space="preserve">(NTP) </w:t>
      </w:r>
      <w:r w:rsidR="00911873" w:rsidRPr="00911873">
        <w:rPr>
          <w:rFonts w:ascii="Open Sans" w:eastAsia="Calibri" w:hAnsi="Open Sans" w:cs="Open Sans"/>
          <w:color w:val="000000" w:themeColor="text1"/>
          <w:sz w:val="20"/>
          <w:szCs w:val="20"/>
        </w:rPr>
        <w:t>is the most recent recipient of the Envision Gold award for sustainable infrastructure, bestowed by the Institute for Sustainable Infrastructure.</w:t>
      </w:r>
    </w:p>
    <w:p w14:paraId="504E43F1" w14:textId="447DBF13" w:rsidR="00722076" w:rsidRPr="00CD1076" w:rsidRDefault="00722076" w:rsidP="0099055D">
      <w:pPr>
        <w:spacing w:line="276" w:lineRule="auto"/>
        <w:rPr>
          <w:rFonts w:ascii="Open Sans" w:eastAsia="Calibri" w:hAnsi="Open Sans" w:cs="Open Sans"/>
          <w:color w:val="000000" w:themeColor="text1"/>
          <w:sz w:val="20"/>
          <w:szCs w:val="20"/>
        </w:rPr>
      </w:pPr>
    </w:p>
    <w:p w14:paraId="1B7B4912" w14:textId="62796D16" w:rsidR="00CD1076" w:rsidRPr="00CD1076" w:rsidRDefault="00CD1076" w:rsidP="00CD1076">
      <w:pPr>
        <w:spacing w:line="276" w:lineRule="auto"/>
        <w:rPr>
          <w:rFonts w:ascii="Open Sans" w:eastAsia="Calibri" w:hAnsi="Open Sans" w:cs="Open Sans"/>
          <w:color w:val="000000" w:themeColor="text1"/>
          <w:sz w:val="20"/>
          <w:szCs w:val="20"/>
        </w:rPr>
      </w:pPr>
      <w:r>
        <w:rPr>
          <w:rFonts w:ascii="Open Sans" w:eastAsia="Calibri" w:hAnsi="Open Sans" w:cs="Open Sans"/>
          <w:color w:val="000000" w:themeColor="text1"/>
          <w:sz w:val="20"/>
          <w:szCs w:val="20"/>
        </w:rPr>
        <w:t>CDM Smith teamed with Jacobs as the Owner’s Representative,</w:t>
      </w:r>
      <w:r w:rsidRPr="00CD1076">
        <w:rPr>
          <w:rFonts w:ascii="Open Sans" w:eastAsia="Calibri" w:hAnsi="Open Sans" w:cs="Open Sans"/>
          <w:color w:val="000000" w:themeColor="text1"/>
          <w:sz w:val="20"/>
          <w:szCs w:val="20"/>
        </w:rPr>
        <w:t xml:space="preserve"> and its Construction Manager-at-Risk, Kiewit</w:t>
      </w:r>
      <w:r w:rsidR="002C7918">
        <w:rPr>
          <w:rFonts w:ascii="Open Sans" w:eastAsia="Calibri" w:hAnsi="Open Sans" w:cs="Open Sans"/>
          <w:color w:val="000000" w:themeColor="text1"/>
          <w:sz w:val="20"/>
          <w:szCs w:val="20"/>
        </w:rPr>
        <w:t>, to</w:t>
      </w:r>
      <w:r w:rsidR="002C7918">
        <w:rPr>
          <w:rFonts w:ascii="Open Sans" w:hAnsi="Open Sans" w:cs="Open Sans"/>
          <w:sz w:val="20"/>
          <w:szCs w:val="20"/>
        </w:rPr>
        <w:t xml:space="preserve"> validate the project’s sustainability achievement</w:t>
      </w:r>
      <w:r w:rsidR="002C7918">
        <w:rPr>
          <w:rFonts w:ascii="Open Sans" w:hAnsi="Open Sans" w:cs="Open Sans"/>
          <w:sz w:val="20"/>
          <w:szCs w:val="20"/>
        </w:rPr>
        <w:t xml:space="preserve">. </w:t>
      </w:r>
    </w:p>
    <w:p w14:paraId="122F87E9" w14:textId="77777777" w:rsidR="00CD1076" w:rsidRDefault="00CD1076" w:rsidP="0099055D">
      <w:pPr>
        <w:spacing w:line="276" w:lineRule="auto"/>
        <w:rPr>
          <w:rFonts w:ascii="Open Sans" w:eastAsia="Calibri" w:hAnsi="Open Sans" w:cs="Open Sans"/>
          <w:b/>
          <w:bCs/>
          <w:color w:val="000000" w:themeColor="text1"/>
          <w:sz w:val="20"/>
          <w:szCs w:val="20"/>
        </w:rPr>
      </w:pPr>
    </w:p>
    <w:p w14:paraId="65915608" w14:textId="2CA45C95" w:rsidR="009A1446" w:rsidRDefault="00D05EF3" w:rsidP="0099055D">
      <w:pPr>
        <w:spacing w:line="276" w:lineRule="auto"/>
        <w:rPr>
          <w:rFonts w:ascii="Open Sans" w:hAnsi="Open Sans" w:cs="Open Sans"/>
          <w:sz w:val="20"/>
          <w:szCs w:val="20"/>
        </w:rPr>
      </w:pPr>
      <w:r>
        <w:rPr>
          <w:rFonts w:ascii="Open Sans" w:hAnsi="Open Sans" w:cs="Open Sans"/>
          <w:sz w:val="20"/>
          <w:szCs w:val="20"/>
        </w:rPr>
        <w:t xml:space="preserve">The NTP </w:t>
      </w:r>
      <w:r w:rsidR="00F06479">
        <w:rPr>
          <w:rFonts w:ascii="Open Sans" w:hAnsi="Open Sans" w:cs="Open Sans"/>
          <w:sz w:val="20"/>
          <w:szCs w:val="20"/>
        </w:rPr>
        <w:t xml:space="preserve">will become the fourth potable water treatment plant in Denver Water’s system. It </w:t>
      </w:r>
      <w:r>
        <w:rPr>
          <w:rFonts w:ascii="Open Sans" w:hAnsi="Open Sans" w:cs="Open Sans"/>
          <w:sz w:val="20"/>
          <w:szCs w:val="20"/>
        </w:rPr>
        <w:t xml:space="preserve">is a new 75 million gallons per day (MGD) state-of-the-art </w:t>
      </w:r>
      <w:r w:rsidR="00AA62EB">
        <w:rPr>
          <w:rFonts w:ascii="Open Sans" w:hAnsi="Open Sans" w:cs="Open Sans"/>
          <w:sz w:val="20"/>
          <w:szCs w:val="20"/>
        </w:rPr>
        <w:t xml:space="preserve">facility </w:t>
      </w:r>
      <w:r w:rsidR="00850CC0">
        <w:rPr>
          <w:rFonts w:ascii="Open Sans" w:hAnsi="Open Sans" w:cs="Open Sans"/>
          <w:sz w:val="20"/>
          <w:szCs w:val="20"/>
        </w:rPr>
        <w:t xml:space="preserve">that </w:t>
      </w:r>
      <w:r w:rsidR="00CE226A">
        <w:rPr>
          <w:rFonts w:ascii="Open Sans" w:hAnsi="Open Sans" w:cs="Open Sans"/>
          <w:sz w:val="20"/>
          <w:szCs w:val="20"/>
        </w:rPr>
        <w:t>will supplement Denver Water’s aging Moffat Water Treatment Plant</w:t>
      </w:r>
      <w:r w:rsidR="00850CC0">
        <w:rPr>
          <w:rFonts w:ascii="Open Sans" w:hAnsi="Open Sans" w:cs="Open Sans"/>
          <w:sz w:val="20"/>
          <w:szCs w:val="20"/>
        </w:rPr>
        <w:t>.</w:t>
      </w:r>
    </w:p>
    <w:p w14:paraId="139E56D0" w14:textId="77777777" w:rsidR="009A1446" w:rsidRDefault="009A1446" w:rsidP="0099055D">
      <w:pPr>
        <w:spacing w:line="276" w:lineRule="auto"/>
        <w:rPr>
          <w:rFonts w:ascii="Open Sans" w:hAnsi="Open Sans" w:cs="Open Sans"/>
          <w:sz w:val="20"/>
          <w:szCs w:val="20"/>
        </w:rPr>
      </w:pPr>
    </w:p>
    <w:p w14:paraId="3C751E3D" w14:textId="77777777" w:rsidR="00850CC0" w:rsidRDefault="00850CC0" w:rsidP="0099055D">
      <w:pPr>
        <w:spacing w:line="276" w:lineRule="auto"/>
        <w:rPr>
          <w:rFonts w:ascii="Open Sans" w:hAnsi="Open Sans" w:cs="Open Sans"/>
          <w:sz w:val="20"/>
          <w:szCs w:val="20"/>
        </w:rPr>
      </w:pPr>
      <w:r w:rsidRPr="00850CC0">
        <w:rPr>
          <w:rFonts w:ascii="Open Sans" w:hAnsi="Open Sans" w:cs="Open Sans"/>
          <w:sz w:val="20"/>
          <w:szCs w:val="20"/>
        </w:rPr>
        <w:t>This</w:t>
      </w:r>
      <w:r w:rsidR="009A1446">
        <w:rPr>
          <w:rFonts w:ascii="Open Sans" w:hAnsi="Open Sans" w:cs="Open Sans"/>
          <w:sz w:val="20"/>
          <w:szCs w:val="20"/>
        </w:rPr>
        <w:t xml:space="preserve"> approach</w:t>
      </w:r>
      <w:r w:rsidRPr="00850CC0">
        <w:rPr>
          <w:rFonts w:ascii="Open Sans" w:hAnsi="Open Sans" w:cs="Open Sans"/>
          <w:sz w:val="20"/>
          <w:szCs w:val="20"/>
        </w:rPr>
        <w:t xml:space="preserve"> allows Denver Water to </w:t>
      </w:r>
      <w:r>
        <w:rPr>
          <w:rFonts w:ascii="Open Sans" w:hAnsi="Open Sans" w:cs="Open Sans"/>
          <w:sz w:val="20"/>
          <w:szCs w:val="20"/>
        </w:rPr>
        <w:t xml:space="preserve">reduce </w:t>
      </w:r>
      <w:r w:rsidRPr="00850CC0">
        <w:rPr>
          <w:rFonts w:ascii="Open Sans" w:hAnsi="Open Sans" w:cs="Open Sans"/>
          <w:sz w:val="20"/>
          <w:szCs w:val="20"/>
        </w:rPr>
        <w:t>Moffat</w:t>
      </w:r>
      <w:r>
        <w:rPr>
          <w:rFonts w:ascii="Open Sans" w:hAnsi="Open Sans" w:cs="Open Sans"/>
          <w:sz w:val="20"/>
          <w:szCs w:val="20"/>
        </w:rPr>
        <w:t xml:space="preserve">’s capacity, which will extend its useful life </w:t>
      </w:r>
      <w:r w:rsidRPr="00850CC0">
        <w:rPr>
          <w:rFonts w:ascii="Open Sans" w:hAnsi="Open Sans" w:cs="Open Sans"/>
          <w:sz w:val="20"/>
          <w:szCs w:val="20"/>
        </w:rPr>
        <w:t xml:space="preserve">for two more decades </w:t>
      </w:r>
      <w:r>
        <w:rPr>
          <w:rFonts w:ascii="Open Sans" w:hAnsi="Open Sans" w:cs="Open Sans"/>
          <w:sz w:val="20"/>
          <w:szCs w:val="20"/>
        </w:rPr>
        <w:t>while also providing</w:t>
      </w:r>
      <w:r w:rsidRPr="00850CC0">
        <w:rPr>
          <w:rFonts w:ascii="Open Sans" w:hAnsi="Open Sans" w:cs="Open Sans"/>
          <w:sz w:val="20"/>
          <w:szCs w:val="20"/>
        </w:rPr>
        <w:t xml:space="preserve"> Denver Water with additional operational flexibility, with four drinking water treatment plants instead of three.</w:t>
      </w:r>
      <w:r w:rsidR="009A1446">
        <w:rPr>
          <w:rFonts w:ascii="Open Sans" w:hAnsi="Open Sans" w:cs="Open Sans"/>
          <w:sz w:val="20"/>
          <w:szCs w:val="20"/>
        </w:rPr>
        <w:t xml:space="preserve"> It saves the utility between $60 and $80 million compared to what it would have cost to replace the aging Moffat facility</w:t>
      </w:r>
      <w:r w:rsidR="00C86D86">
        <w:rPr>
          <w:rFonts w:ascii="Open Sans" w:hAnsi="Open Sans" w:cs="Open Sans"/>
          <w:sz w:val="20"/>
          <w:szCs w:val="20"/>
        </w:rPr>
        <w:t xml:space="preserve">, as well as providing the ability to expand when needed in the future. </w:t>
      </w:r>
      <w:r w:rsidR="009A1446">
        <w:rPr>
          <w:rFonts w:ascii="Open Sans" w:hAnsi="Open Sans" w:cs="Open Sans"/>
          <w:sz w:val="20"/>
          <w:szCs w:val="20"/>
        </w:rPr>
        <w:t xml:space="preserve"> </w:t>
      </w:r>
    </w:p>
    <w:p w14:paraId="7415D83C" w14:textId="77777777" w:rsidR="00850CC0" w:rsidRDefault="00850CC0" w:rsidP="0099055D">
      <w:pPr>
        <w:spacing w:line="276" w:lineRule="auto"/>
        <w:rPr>
          <w:rFonts w:ascii="Open Sans" w:hAnsi="Open Sans" w:cs="Open Sans"/>
          <w:sz w:val="20"/>
          <w:szCs w:val="20"/>
        </w:rPr>
      </w:pPr>
    </w:p>
    <w:p w14:paraId="051559FB" w14:textId="77777777" w:rsidR="009A6AEC" w:rsidRDefault="003B7480" w:rsidP="0099055D">
      <w:pPr>
        <w:spacing w:line="276" w:lineRule="auto"/>
        <w:rPr>
          <w:rFonts w:ascii="Open Sans" w:hAnsi="Open Sans" w:cs="Open Sans"/>
          <w:sz w:val="20"/>
          <w:szCs w:val="20"/>
        </w:rPr>
      </w:pPr>
      <w:r>
        <w:rPr>
          <w:rFonts w:ascii="Open Sans" w:hAnsi="Open Sans" w:cs="Open Sans"/>
          <w:sz w:val="20"/>
          <w:szCs w:val="20"/>
        </w:rPr>
        <w:t xml:space="preserve">The $400 million NTP is situated on </w:t>
      </w:r>
      <w:r w:rsidR="0084275C">
        <w:rPr>
          <w:rFonts w:ascii="Open Sans" w:hAnsi="Open Sans" w:cs="Open Sans"/>
          <w:sz w:val="20"/>
          <w:szCs w:val="20"/>
        </w:rPr>
        <w:t xml:space="preserve">100 acres of </w:t>
      </w:r>
      <w:r>
        <w:rPr>
          <w:rFonts w:ascii="Open Sans" w:hAnsi="Open Sans" w:cs="Open Sans"/>
          <w:sz w:val="20"/>
          <w:szCs w:val="20"/>
        </w:rPr>
        <w:t>Denver Water’s existing Ralston Reservoir propert</w:t>
      </w:r>
      <w:r w:rsidR="0084275C">
        <w:rPr>
          <w:rFonts w:ascii="Open Sans" w:hAnsi="Open Sans" w:cs="Open Sans"/>
          <w:sz w:val="20"/>
          <w:szCs w:val="20"/>
        </w:rPr>
        <w:t>y</w:t>
      </w:r>
      <w:r w:rsidR="006C0E7C">
        <w:rPr>
          <w:rFonts w:ascii="Open Sans" w:hAnsi="Open Sans" w:cs="Open Sans"/>
          <w:sz w:val="20"/>
          <w:szCs w:val="20"/>
        </w:rPr>
        <w:t xml:space="preserve"> north of Golden in unincorporated Jefferson County, Colorado</w:t>
      </w:r>
      <w:r w:rsidR="0084275C">
        <w:rPr>
          <w:rFonts w:ascii="Open Sans" w:hAnsi="Open Sans" w:cs="Open Sans"/>
          <w:sz w:val="20"/>
          <w:szCs w:val="20"/>
        </w:rPr>
        <w:t>. The NTP will include seven primary buildings</w:t>
      </w:r>
      <w:r w:rsidR="00D21AF2">
        <w:rPr>
          <w:rFonts w:ascii="Open Sans" w:hAnsi="Open Sans" w:cs="Open Sans"/>
          <w:sz w:val="20"/>
          <w:szCs w:val="20"/>
        </w:rPr>
        <w:t xml:space="preserve"> and multiple auxiliary facilities including tanks, </w:t>
      </w:r>
      <w:proofErr w:type="spellStart"/>
      <w:r w:rsidR="00D21AF2">
        <w:rPr>
          <w:rFonts w:ascii="Open Sans" w:hAnsi="Open Sans" w:cs="Open Sans"/>
          <w:sz w:val="20"/>
          <w:szCs w:val="20"/>
        </w:rPr>
        <w:t>clearwells</w:t>
      </w:r>
      <w:proofErr w:type="spellEnd"/>
      <w:r w:rsidR="00D21AF2">
        <w:rPr>
          <w:rFonts w:ascii="Open Sans" w:hAnsi="Open Sans" w:cs="Open Sans"/>
          <w:sz w:val="20"/>
          <w:szCs w:val="20"/>
        </w:rPr>
        <w:t>, pump stations and vaults. Construction is expected to be completed in 20</w:t>
      </w:r>
      <w:r w:rsidR="009A6AEC">
        <w:rPr>
          <w:rFonts w:ascii="Open Sans" w:hAnsi="Open Sans" w:cs="Open Sans"/>
          <w:sz w:val="20"/>
          <w:szCs w:val="20"/>
        </w:rPr>
        <w:t>2</w:t>
      </w:r>
      <w:r w:rsidR="006C0E7C">
        <w:rPr>
          <w:rFonts w:ascii="Open Sans" w:hAnsi="Open Sans" w:cs="Open Sans"/>
          <w:sz w:val="20"/>
          <w:szCs w:val="20"/>
        </w:rPr>
        <w:t>4</w:t>
      </w:r>
      <w:r w:rsidR="009A6AEC">
        <w:rPr>
          <w:rFonts w:ascii="Open Sans" w:hAnsi="Open Sans" w:cs="Open Sans"/>
          <w:sz w:val="20"/>
          <w:szCs w:val="20"/>
        </w:rPr>
        <w:t>.</w:t>
      </w:r>
    </w:p>
    <w:p w14:paraId="1F29A01E" w14:textId="77777777" w:rsidR="009A1446" w:rsidRDefault="009A1446" w:rsidP="0099055D">
      <w:pPr>
        <w:spacing w:line="276" w:lineRule="auto"/>
        <w:rPr>
          <w:rFonts w:ascii="Open Sans" w:hAnsi="Open Sans" w:cs="Open Sans"/>
          <w:sz w:val="20"/>
          <w:szCs w:val="20"/>
        </w:rPr>
      </w:pPr>
    </w:p>
    <w:p w14:paraId="1AF05FA4" w14:textId="77777777" w:rsidR="009A1446" w:rsidRDefault="009A1446" w:rsidP="009A1446">
      <w:pPr>
        <w:spacing w:line="276" w:lineRule="auto"/>
        <w:rPr>
          <w:rFonts w:ascii="Open Sans" w:hAnsi="Open Sans" w:cs="Open Sans"/>
          <w:sz w:val="20"/>
          <w:szCs w:val="20"/>
        </w:rPr>
      </w:pPr>
      <w:r w:rsidRPr="00850CC0">
        <w:rPr>
          <w:rFonts w:ascii="Open Sans" w:hAnsi="Open Sans" w:cs="Open Sans"/>
          <w:sz w:val="20"/>
          <w:szCs w:val="20"/>
        </w:rPr>
        <w:t>“</w:t>
      </w:r>
      <w:r>
        <w:rPr>
          <w:rFonts w:ascii="Open Sans" w:hAnsi="Open Sans" w:cs="Open Sans"/>
          <w:sz w:val="20"/>
          <w:szCs w:val="20"/>
        </w:rPr>
        <w:t>The Northwater Treatment Plant is the perfect example of how Denver Water is working to</w:t>
      </w:r>
      <w:r w:rsidRPr="009A1446">
        <w:rPr>
          <w:rFonts w:ascii="Open Sans" w:hAnsi="Open Sans" w:cs="Open Sans"/>
          <w:sz w:val="20"/>
          <w:szCs w:val="20"/>
        </w:rPr>
        <w:t xml:space="preserve"> develop the most efficient and financially responsible solution for our customers over the next 100 years</w:t>
      </w:r>
      <w:r w:rsidRPr="00850CC0">
        <w:rPr>
          <w:rFonts w:ascii="Open Sans" w:hAnsi="Open Sans" w:cs="Open Sans"/>
          <w:sz w:val="20"/>
          <w:szCs w:val="20"/>
        </w:rPr>
        <w:t>,” said Pete McCormick, project manager for the </w:t>
      </w:r>
      <w:hyperlink r:id="rId13" w:tgtFrame="_blank" w:history="1">
        <w:r w:rsidRPr="00850CC0">
          <w:rPr>
            <w:rStyle w:val="Hyperlink"/>
            <w:rFonts w:ascii="Open Sans" w:hAnsi="Open Sans" w:cs="Open Sans"/>
            <w:sz w:val="20"/>
            <w:szCs w:val="20"/>
          </w:rPr>
          <w:t>North System Renewal Project</w:t>
        </w:r>
      </w:hyperlink>
      <w:r w:rsidRPr="00850CC0">
        <w:rPr>
          <w:rFonts w:ascii="Open Sans" w:hAnsi="Open Sans" w:cs="Open Sans"/>
          <w:sz w:val="20"/>
          <w:szCs w:val="20"/>
        </w:rPr>
        <w:t>, which includes the </w:t>
      </w:r>
      <w:proofErr w:type="spellStart"/>
      <w:r w:rsidRPr="00850CC0">
        <w:rPr>
          <w:rFonts w:ascii="Open Sans" w:hAnsi="Open Sans" w:cs="Open Sans"/>
          <w:sz w:val="20"/>
          <w:szCs w:val="20"/>
        </w:rPr>
        <w:fldChar w:fldCharType="begin"/>
      </w:r>
      <w:r w:rsidRPr="00850CC0">
        <w:rPr>
          <w:rFonts w:ascii="Open Sans" w:hAnsi="Open Sans" w:cs="Open Sans"/>
          <w:sz w:val="20"/>
          <w:szCs w:val="20"/>
        </w:rPr>
        <w:instrText xml:space="preserve"> HYPERLINK "https://denverwatertap.org/2018/11/14/investing-in-the-heart-of-a-water-utility/" </w:instrText>
      </w:r>
      <w:r w:rsidRPr="00850CC0">
        <w:rPr>
          <w:rFonts w:ascii="Open Sans" w:hAnsi="Open Sans" w:cs="Open Sans"/>
          <w:sz w:val="20"/>
          <w:szCs w:val="20"/>
        </w:rPr>
        <w:fldChar w:fldCharType="separate"/>
      </w:r>
      <w:r w:rsidRPr="00850CC0">
        <w:rPr>
          <w:rStyle w:val="Hyperlink"/>
          <w:rFonts w:ascii="Open Sans" w:hAnsi="Open Sans" w:cs="Open Sans"/>
          <w:sz w:val="20"/>
          <w:szCs w:val="20"/>
        </w:rPr>
        <w:t>Northwater</w:t>
      </w:r>
      <w:proofErr w:type="spellEnd"/>
      <w:r w:rsidRPr="00850CC0">
        <w:rPr>
          <w:rStyle w:val="Hyperlink"/>
          <w:rFonts w:ascii="Open Sans" w:hAnsi="Open Sans" w:cs="Open Sans"/>
          <w:sz w:val="20"/>
          <w:szCs w:val="20"/>
        </w:rPr>
        <w:t xml:space="preserve"> Treatment Plant</w:t>
      </w:r>
      <w:r w:rsidRPr="00850CC0">
        <w:rPr>
          <w:rFonts w:ascii="Open Sans" w:hAnsi="Open Sans" w:cs="Open Sans"/>
          <w:sz w:val="20"/>
          <w:szCs w:val="20"/>
        </w:rPr>
        <w:fldChar w:fldCharType="end"/>
      </w:r>
      <w:r w:rsidRPr="00850CC0">
        <w:rPr>
          <w:rFonts w:ascii="Open Sans" w:hAnsi="Open Sans" w:cs="Open Sans"/>
          <w:sz w:val="20"/>
          <w:szCs w:val="20"/>
        </w:rPr>
        <w:t xml:space="preserve">. </w:t>
      </w:r>
      <w:r>
        <w:rPr>
          <w:rFonts w:ascii="Open Sans" w:hAnsi="Open Sans" w:cs="Open Sans"/>
          <w:sz w:val="20"/>
          <w:szCs w:val="20"/>
        </w:rPr>
        <w:t>“This state-of-the-art facility will feature modern water filtration and disinfection technology, improve reliability</w:t>
      </w:r>
      <w:r w:rsidR="006C0E7C">
        <w:rPr>
          <w:rFonts w:ascii="Open Sans" w:hAnsi="Open Sans" w:cs="Open Sans"/>
          <w:sz w:val="20"/>
          <w:szCs w:val="20"/>
        </w:rPr>
        <w:t>,</w:t>
      </w:r>
      <w:r>
        <w:rPr>
          <w:rFonts w:ascii="Open Sans" w:hAnsi="Open Sans" w:cs="Open Sans"/>
          <w:sz w:val="20"/>
          <w:szCs w:val="20"/>
        </w:rPr>
        <w:t xml:space="preserve"> and utilize renewable energy.” </w:t>
      </w:r>
    </w:p>
    <w:p w14:paraId="1291C7A9" w14:textId="77777777" w:rsidR="008308BB" w:rsidRDefault="008308BB" w:rsidP="0099055D">
      <w:pPr>
        <w:spacing w:line="276" w:lineRule="auto"/>
        <w:rPr>
          <w:rFonts w:ascii="Open Sans" w:hAnsi="Open Sans" w:cs="Open Sans"/>
          <w:sz w:val="20"/>
          <w:szCs w:val="20"/>
        </w:rPr>
      </w:pPr>
    </w:p>
    <w:p w14:paraId="7DA550E5" w14:textId="77777777" w:rsidR="008308BB" w:rsidRPr="00A6237F" w:rsidRDefault="00722076" w:rsidP="0099055D">
      <w:pPr>
        <w:spacing w:line="276" w:lineRule="auto"/>
        <w:rPr>
          <w:rFonts w:ascii="Open Sans" w:hAnsi="Open Sans" w:cs="Open Sans"/>
          <w:b/>
          <w:bCs/>
          <w:i/>
          <w:iCs/>
          <w:sz w:val="20"/>
          <w:szCs w:val="20"/>
        </w:rPr>
      </w:pPr>
      <w:r w:rsidRPr="00A6237F">
        <w:rPr>
          <w:rFonts w:ascii="Open Sans" w:hAnsi="Open Sans" w:cs="Open Sans"/>
          <w:b/>
          <w:bCs/>
          <w:i/>
          <w:iCs/>
          <w:sz w:val="20"/>
          <w:szCs w:val="20"/>
        </w:rPr>
        <w:t xml:space="preserve">The project’s executive sponsors and all firms involved in this project are deeply committed to sustainability. </w:t>
      </w:r>
    </w:p>
    <w:p w14:paraId="4A1D4B5D" w14:textId="77777777" w:rsidR="000758B7" w:rsidRDefault="000758B7" w:rsidP="00912205">
      <w:pPr>
        <w:spacing w:line="276" w:lineRule="auto"/>
        <w:rPr>
          <w:rFonts w:ascii="Open Sans" w:hAnsi="Open Sans" w:cs="Open Sans"/>
          <w:sz w:val="20"/>
          <w:szCs w:val="20"/>
        </w:rPr>
      </w:pPr>
    </w:p>
    <w:p w14:paraId="60E11775" w14:textId="3055A54C" w:rsidR="00912205" w:rsidRDefault="006C0E7C" w:rsidP="00912205">
      <w:pPr>
        <w:spacing w:line="276" w:lineRule="auto"/>
        <w:rPr>
          <w:rFonts w:ascii="Open Sans" w:hAnsi="Open Sans" w:cs="Open Sans"/>
          <w:sz w:val="20"/>
          <w:szCs w:val="20"/>
        </w:rPr>
      </w:pPr>
      <w:r>
        <w:rPr>
          <w:rFonts w:ascii="Open Sans" w:hAnsi="Open Sans" w:cs="Open Sans"/>
          <w:sz w:val="20"/>
          <w:szCs w:val="20"/>
        </w:rPr>
        <w:t xml:space="preserve">Since </w:t>
      </w:r>
      <w:r w:rsidR="009D1681">
        <w:rPr>
          <w:rFonts w:ascii="Open Sans" w:hAnsi="Open Sans" w:cs="Open Sans"/>
          <w:sz w:val="20"/>
          <w:szCs w:val="20"/>
        </w:rPr>
        <w:t xml:space="preserve">the NTP project’s inception, sustainability was a primary objective, along with modularity, quality, safety, and ease of maintenance, among others. </w:t>
      </w:r>
      <w:r w:rsidR="00C1514C">
        <w:rPr>
          <w:rFonts w:ascii="Open Sans" w:hAnsi="Open Sans" w:cs="Open Sans"/>
          <w:sz w:val="20"/>
          <w:szCs w:val="20"/>
        </w:rPr>
        <w:t xml:space="preserve">Pursuing Envision verification was </w:t>
      </w:r>
      <w:r w:rsidR="00347EF6">
        <w:rPr>
          <w:rFonts w:ascii="Open Sans" w:hAnsi="Open Sans" w:cs="Open Sans"/>
          <w:sz w:val="20"/>
          <w:szCs w:val="20"/>
        </w:rPr>
        <w:t xml:space="preserve">one of the </w:t>
      </w:r>
      <w:r w:rsidR="009D1681">
        <w:rPr>
          <w:rFonts w:ascii="Open Sans" w:hAnsi="Open Sans" w:cs="Open Sans"/>
          <w:sz w:val="20"/>
          <w:szCs w:val="20"/>
        </w:rPr>
        <w:t>means</w:t>
      </w:r>
      <w:r w:rsidR="0027054A">
        <w:rPr>
          <w:rFonts w:ascii="Open Sans" w:hAnsi="Open Sans" w:cs="Open Sans"/>
          <w:sz w:val="20"/>
          <w:szCs w:val="20"/>
        </w:rPr>
        <w:t xml:space="preserve"> set </w:t>
      </w:r>
      <w:r w:rsidR="009D1681">
        <w:rPr>
          <w:rFonts w:ascii="Open Sans" w:hAnsi="Open Sans" w:cs="Open Sans"/>
          <w:sz w:val="20"/>
          <w:szCs w:val="20"/>
        </w:rPr>
        <w:lastRenderedPageBreak/>
        <w:t xml:space="preserve">out </w:t>
      </w:r>
      <w:r w:rsidR="0027054A">
        <w:rPr>
          <w:rFonts w:ascii="Open Sans" w:hAnsi="Open Sans" w:cs="Open Sans"/>
          <w:sz w:val="20"/>
          <w:szCs w:val="20"/>
        </w:rPr>
        <w:t>by the project’s executive sponsors</w:t>
      </w:r>
      <w:r w:rsidR="009D1681">
        <w:rPr>
          <w:rFonts w:ascii="Open Sans" w:hAnsi="Open Sans" w:cs="Open Sans"/>
          <w:sz w:val="20"/>
          <w:szCs w:val="20"/>
        </w:rPr>
        <w:t xml:space="preserve"> and project management team (PMT) – comprised of Denver Water, its Owner’s Representative, Jacobs</w:t>
      </w:r>
      <w:r w:rsidR="000467DD">
        <w:rPr>
          <w:rFonts w:ascii="Open Sans" w:hAnsi="Open Sans" w:cs="Open Sans"/>
          <w:sz w:val="20"/>
          <w:szCs w:val="20"/>
        </w:rPr>
        <w:t xml:space="preserve"> and CDM Smith</w:t>
      </w:r>
      <w:r w:rsidR="009D1681">
        <w:rPr>
          <w:rFonts w:ascii="Open Sans" w:hAnsi="Open Sans" w:cs="Open Sans"/>
          <w:sz w:val="20"/>
          <w:szCs w:val="20"/>
        </w:rPr>
        <w:t>, and its Construction Manager-at-Risk, Kiewit - to validate the project’s sustainability achievement</w:t>
      </w:r>
      <w:r w:rsidR="0027054A">
        <w:rPr>
          <w:rFonts w:ascii="Open Sans" w:hAnsi="Open Sans" w:cs="Open Sans"/>
          <w:sz w:val="20"/>
          <w:szCs w:val="20"/>
        </w:rPr>
        <w:t>.</w:t>
      </w:r>
      <w:r w:rsidR="008308BB">
        <w:rPr>
          <w:rFonts w:ascii="Open Sans" w:hAnsi="Open Sans" w:cs="Open Sans"/>
          <w:sz w:val="20"/>
          <w:szCs w:val="20"/>
        </w:rPr>
        <w:t xml:space="preserve"> </w:t>
      </w:r>
      <w:r w:rsidR="001514AA">
        <w:rPr>
          <w:rFonts w:ascii="Open Sans" w:hAnsi="Open Sans" w:cs="Open Sans"/>
          <w:sz w:val="20"/>
          <w:szCs w:val="20"/>
        </w:rPr>
        <w:t xml:space="preserve">Since </w:t>
      </w:r>
      <w:r w:rsidR="00CF1D65">
        <w:rPr>
          <w:rFonts w:ascii="Open Sans" w:hAnsi="Open Sans" w:cs="Open Sans"/>
          <w:sz w:val="20"/>
          <w:szCs w:val="20"/>
        </w:rPr>
        <w:t xml:space="preserve">Denver Water </w:t>
      </w:r>
      <w:r w:rsidR="00924148">
        <w:rPr>
          <w:rFonts w:ascii="Open Sans" w:hAnsi="Open Sans" w:cs="Open Sans"/>
          <w:sz w:val="20"/>
          <w:szCs w:val="20"/>
        </w:rPr>
        <w:t xml:space="preserve">split the project into </w:t>
      </w:r>
      <w:r w:rsidR="009D1681">
        <w:rPr>
          <w:rFonts w:ascii="Open Sans" w:hAnsi="Open Sans" w:cs="Open Sans"/>
          <w:sz w:val="20"/>
          <w:szCs w:val="20"/>
        </w:rPr>
        <w:t>eight discrete discipline-based</w:t>
      </w:r>
      <w:r w:rsidR="00924148">
        <w:rPr>
          <w:rFonts w:ascii="Open Sans" w:hAnsi="Open Sans" w:cs="Open Sans"/>
          <w:sz w:val="20"/>
          <w:szCs w:val="20"/>
        </w:rPr>
        <w:t xml:space="preserve"> design packages</w:t>
      </w:r>
      <w:r w:rsidR="001514AA">
        <w:rPr>
          <w:rFonts w:ascii="Open Sans" w:hAnsi="Open Sans" w:cs="Open Sans"/>
          <w:sz w:val="20"/>
          <w:szCs w:val="20"/>
        </w:rPr>
        <w:t xml:space="preserve">, the </w:t>
      </w:r>
      <w:r w:rsidR="009D1681">
        <w:rPr>
          <w:rFonts w:ascii="Open Sans" w:hAnsi="Open Sans" w:cs="Open Sans"/>
          <w:sz w:val="20"/>
          <w:szCs w:val="20"/>
        </w:rPr>
        <w:t>PMT</w:t>
      </w:r>
      <w:r w:rsidR="001514AA">
        <w:rPr>
          <w:rFonts w:ascii="Open Sans" w:hAnsi="Open Sans" w:cs="Open Sans"/>
          <w:sz w:val="20"/>
          <w:szCs w:val="20"/>
        </w:rPr>
        <w:t xml:space="preserve"> worked with </w:t>
      </w:r>
      <w:r w:rsidR="00900C62">
        <w:rPr>
          <w:rFonts w:ascii="Open Sans" w:hAnsi="Open Sans" w:cs="Open Sans"/>
          <w:sz w:val="20"/>
          <w:szCs w:val="20"/>
        </w:rPr>
        <w:t>over 50 design</w:t>
      </w:r>
      <w:r w:rsidR="001514AA">
        <w:rPr>
          <w:rFonts w:ascii="Open Sans" w:hAnsi="Open Sans" w:cs="Open Sans"/>
          <w:sz w:val="20"/>
          <w:szCs w:val="20"/>
        </w:rPr>
        <w:t xml:space="preserve"> firms</w:t>
      </w:r>
      <w:r w:rsidR="00900C62">
        <w:rPr>
          <w:rFonts w:ascii="Open Sans" w:hAnsi="Open Sans" w:cs="Open Sans"/>
          <w:sz w:val="20"/>
          <w:szCs w:val="20"/>
        </w:rPr>
        <w:t xml:space="preserve"> – most notably, Jacobs, AECOM, and </w:t>
      </w:r>
      <w:proofErr w:type="spellStart"/>
      <w:r w:rsidR="00900C62">
        <w:rPr>
          <w:rFonts w:ascii="Open Sans" w:hAnsi="Open Sans" w:cs="Open Sans"/>
          <w:sz w:val="20"/>
          <w:szCs w:val="20"/>
        </w:rPr>
        <w:t>Carollo</w:t>
      </w:r>
      <w:proofErr w:type="spellEnd"/>
      <w:r w:rsidR="00900C62">
        <w:rPr>
          <w:rFonts w:ascii="Open Sans" w:hAnsi="Open Sans" w:cs="Open Sans"/>
          <w:sz w:val="20"/>
          <w:szCs w:val="20"/>
        </w:rPr>
        <w:t xml:space="preserve"> - </w:t>
      </w:r>
      <w:r w:rsidR="001514AA">
        <w:rPr>
          <w:rFonts w:ascii="Open Sans" w:hAnsi="Open Sans" w:cs="Open Sans"/>
          <w:sz w:val="20"/>
          <w:szCs w:val="20"/>
        </w:rPr>
        <w:t xml:space="preserve"> to design and deliver this award-winning sustainable project, with each firm</w:t>
      </w:r>
      <w:r w:rsidR="009D1681">
        <w:rPr>
          <w:rFonts w:ascii="Open Sans" w:hAnsi="Open Sans" w:cs="Open Sans"/>
          <w:sz w:val="20"/>
          <w:szCs w:val="20"/>
        </w:rPr>
        <w:t xml:space="preserve"> </w:t>
      </w:r>
      <w:r w:rsidR="001514AA">
        <w:rPr>
          <w:rFonts w:ascii="Open Sans" w:hAnsi="Open Sans" w:cs="Open Sans"/>
          <w:sz w:val="20"/>
          <w:szCs w:val="20"/>
        </w:rPr>
        <w:t>having its own strong commitments to sustainability.</w:t>
      </w:r>
      <w:r w:rsidR="00514806">
        <w:rPr>
          <w:rFonts w:ascii="Open Sans" w:hAnsi="Open Sans" w:cs="Open Sans"/>
          <w:sz w:val="20"/>
          <w:szCs w:val="20"/>
        </w:rPr>
        <w:t xml:space="preserve"> </w:t>
      </w:r>
      <w:r w:rsidR="00900C62">
        <w:rPr>
          <w:rFonts w:ascii="Open Sans" w:hAnsi="Open Sans" w:cs="Open Sans"/>
          <w:sz w:val="20"/>
          <w:szCs w:val="20"/>
        </w:rPr>
        <w:t>“The Envision guidance provided by our design and sustainability consultant, AECOM, combined with a talented team of engineers and architects from multiple local firms, really pushed our team to make smart decisions and enhance the project’s sustainability in impressive ways,” said Jill Crockett, Jacobs project manager.</w:t>
      </w:r>
    </w:p>
    <w:p w14:paraId="364DDA31" w14:textId="77777777" w:rsidR="00AD4F74" w:rsidRPr="00197B0C" w:rsidRDefault="00AD4F74" w:rsidP="0099055D">
      <w:pPr>
        <w:pStyle w:val="PlainText"/>
        <w:spacing w:line="276" w:lineRule="auto"/>
        <w:rPr>
          <w:rFonts w:ascii="Open Sans" w:hAnsi="Open Sans" w:cs="Open Sans"/>
          <w:sz w:val="20"/>
          <w:szCs w:val="20"/>
          <w:highlight w:val="yellow"/>
        </w:rPr>
      </w:pPr>
    </w:p>
    <w:p w14:paraId="63B858D9" w14:textId="77777777" w:rsidR="00AD4F74" w:rsidRDefault="003206B4" w:rsidP="0096723A">
      <w:pPr>
        <w:pStyle w:val="Default"/>
        <w:spacing w:line="276" w:lineRule="auto"/>
        <w:rPr>
          <w:rFonts w:ascii="Open Sans" w:hAnsi="Open Sans" w:cs="Open Sans"/>
          <w:sz w:val="20"/>
          <w:szCs w:val="20"/>
        </w:rPr>
      </w:pPr>
      <w:r w:rsidRPr="008C0B58">
        <w:rPr>
          <w:rFonts w:ascii="Open Sans" w:hAnsi="Open Sans" w:cs="Open Sans"/>
          <w:sz w:val="20"/>
          <w:szCs w:val="20"/>
        </w:rPr>
        <w:t xml:space="preserve">“Thanks to the incredible leadership and commitment on the part of Denver Water and its project partners, the Northwater Treatment Facility will effectively, efficiently, and sustainably </w:t>
      </w:r>
      <w:r w:rsidR="00F06479">
        <w:rPr>
          <w:rFonts w:ascii="Open Sans" w:hAnsi="Open Sans" w:cs="Open Sans"/>
          <w:sz w:val="20"/>
          <w:szCs w:val="20"/>
        </w:rPr>
        <w:t xml:space="preserve">help Denver Water continue to </w:t>
      </w:r>
      <w:r w:rsidRPr="008C0B58">
        <w:rPr>
          <w:rFonts w:ascii="Open Sans" w:hAnsi="Open Sans" w:cs="Open Sans"/>
          <w:sz w:val="20"/>
          <w:szCs w:val="20"/>
        </w:rPr>
        <w:t xml:space="preserve">meet the </w:t>
      </w:r>
      <w:r w:rsidR="0096723A">
        <w:rPr>
          <w:rFonts w:ascii="Open Sans" w:hAnsi="Open Sans" w:cs="Open Sans"/>
          <w:sz w:val="20"/>
          <w:szCs w:val="20"/>
        </w:rPr>
        <w:t xml:space="preserve">potable water needs </w:t>
      </w:r>
      <w:r w:rsidRPr="008C0B58">
        <w:rPr>
          <w:rFonts w:ascii="Open Sans" w:hAnsi="Open Sans" w:cs="Open Sans"/>
          <w:sz w:val="20"/>
          <w:szCs w:val="20"/>
        </w:rPr>
        <w:t xml:space="preserve">of the community for years to come,” said </w:t>
      </w:r>
      <w:r w:rsidR="002923D7" w:rsidRPr="008C0B58">
        <w:rPr>
          <w:rFonts w:ascii="Open Sans" w:hAnsi="Open Sans" w:cs="Open Sans"/>
          <w:sz w:val="20"/>
          <w:szCs w:val="20"/>
        </w:rPr>
        <w:t>Melissa Peneycad, ISI’s managing director. “</w:t>
      </w:r>
      <w:r w:rsidRPr="008C0B58">
        <w:rPr>
          <w:rFonts w:ascii="Open Sans" w:hAnsi="Open Sans" w:cs="Open Sans"/>
          <w:sz w:val="20"/>
          <w:szCs w:val="20"/>
        </w:rPr>
        <w:t xml:space="preserve">This project </w:t>
      </w:r>
      <w:r w:rsidR="0096723A">
        <w:rPr>
          <w:rFonts w:ascii="Open Sans" w:hAnsi="Open Sans" w:cs="Open Sans"/>
          <w:sz w:val="20"/>
          <w:szCs w:val="20"/>
        </w:rPr>
        <w:t>is a</w:t>
      </w:r>
      <w:r w:rsidRPr="008C0B58">
        <w:rPr>
          <w:rFonts w:ascii="Open Sans" w:hAnsi="Open Sans" w:cs="Open Sans"/>
          <w:sz w:val="20"/>
          <w:szCs w:val="20"/>
        </w:rPr>
        <w:t xml:space="preserve"> great example of what is achievable through excellent teamwork and collaboration</w:t>
      </w:r>
      <w:r w:rsidR="005F24B7">
        <w:rPr>
          <w:rFonts w:ascii="Open Sans" w:hAnsi="Open Sans" w:cs="Open Sans"/>
          <w:sz w:val="20"/>
          <w:szCs w:val="20"/>
        </w:rPr>
        <w:t xml:space="preserve">, the development and use of a </w:t>
      </w:r>
      <w:r w:rsidR="00560799">
        <w:rPr>
          <w:rFonts w:ascii="Open Sans" w:hAnsi="Open Sans" w:cs="Open Sans"/>
          <w:sz w:val="20"/>
          <w:szCs w:val="20"/>
        </w:rPr>
        <w:t>robust</w:t>
      </w:r>
      <w:r w:rsidR="005F24B7">
        <w:rPr>
          <w:rFonts w:ascii="Open Sans" w:hAnsi="Open Sans" w:cs="Open Sans"/>
          <w:sz w:val="20"/>
          <w:szCs w:val="20"/>
        </w:rPr>
        <w:t xml:space="preserve"> sustainability management plan</w:t>
      </w:r>
      <w:r w:rsidR="0096723A">
        <w:rPr>
          <w:rFonts w:ascii="Open Sans" w:hAnsi="Open Sans" w:cs="Open Sans"/>
          <w:sz w:val="20"/>
          <w:szCs w:val="20"/>
        </w:rPr>
        <w:t xml:space="preserve"> throughout</w:t>
      </w:r>
      <w:r w:rsidR="00560799">
        <w:rPr>
          <w:rFonts w:ascii="Open Sans" w:hAnsi="Open Sans" w:cs="Open Sans"/>
          <w:sz w:val="20"/>
          <w:szCs w:val="20"/>
        </w:rPr>
        <w:t xml:space="preserve"> the life of the project</w:t>
      </w:r>
      <w:r w:rsidR="0096723A">
        <w:rPr>
          <w:rFonts w:ascii="Open Sans" w:hAnsi="Open Sans" w:cs="Open Sans"/>
          <w:sz w:val="20"/>
          <w:szCs w:val="20"/>
        </w:rPr>
        <w:t xml:space="preserve">, and a </w:t>
      </w:r>
      <w:r w:rsidR="008C0B58" w:rsidRPr="008C0B58">
        <w:rPr>
          <w:rFonts w:ascii="Open Sans" w:hAnsi="Open Sans" w:cs="Open Sans"/>
          <w:sz w:val="20"/>
          <w:szCs w:val="20"/>
        </w:rPr>
        <w:t>multi-disciplinary approach to project delivery</w:t>
      </w:r>
      <w:r w:rsidR="0096723A">
        <w:rPr>
          <w:rFonts w:ascii="Open Sans" w:hAnsi="Open Sans" w:cs="Open Sans"/>
          <w:sz w:val="20"/>
          <w:szCs w:val="20"/>
        </w:rPr>
        <w:t xml:space="preserve">.” </w:t>
      </w:r>
    </w:p>
    <w:p w14:paraId="32356EE0" w14:textId="77777777" w:rsidR="00BB4C3B" w:rsidRPr="00187379" w:rsidRDefault="00BB4C3B" w:rsidP="0099055D">
      <w:pPr>
        <w:spacing w:line="276" w:lineRule="auto"/>
        <w:rPr>
          <w:rFonts w:ascii="Open Sans" w:eastAsia="Calibri" w:hAnsi="Open Sans" w:cs="Open Sans"/>
          <w:color w:val="000000" w:themeColor="text1"/>
          <w:sz w:val="20"/>
          <w:szCs w:val="20"/>
        </w:rPr>
      </w:pPr>
    </w:p>
    <w:p w14:paraId="46EB4C62" w14:textId="77777777" w:rsidR="00B629EE" w:rsidRPr="00A6237F" w:rsidRDefault="00B629EE" w:rsidP="0099055D">
      <w:pPr>
        <w:spacing w:line="276" w:lineRule="auto"/>
        <w:rPr>
          <w:rFonts w:ascii="Open Sans" w:eastAsia="Calibri" w:hAnsi="Open Sans" w:cs="Open Sans"/>
          <w:b/>
          <w:bCs/>
          <w:i/>
          <w:iCs/>
          <w:color w:val="000000" w:themeColor="text1"/>
          <w:sz w:val="20"/>
          <w:szCs w:val="20"/>
        </w:rPr>
      </w:pPr>
      <w:r w:rsidRPr="00A6237F">
        <w:rPr>
          <w:rFonts w:ascii="Open Sans" w:eastAsia="Calibri" w:hAnsi="Open Sans" w:cs="Open Sans"/>
          <w:b/>
          <w:bCs/>
          <w:i/>
          <w:iCs/>
          <w:color w:val="000000" w:themeColor="text1"/>
          <w:sz w:val="20"/>
          <w:szCs w:val="20"/>
        </w:rPr>
        <w:t>The Envision sustainable infrastructure framework and rating system</w:t>
      </w:r>
      <w:r w:rsidR="00014E56" w:rsidRPr="00A6237F">
        <w:rPr>
          <w:rFonts w:ascii="Open Sans" w:eastAsia="Calibri" w:hAnsi="Open Sans" w:cs="Open Sans"/>
          <w:b/>
          <w:bCs/>
          <w:i/>
          <w:iCs/>
          <w:color w:val="000000" w:themeColor="text1"/>
          <w:sz w:val="20"/>
          <w:szCs w:val="20"/>
        </w:rPr>
        <w:t xml:space="preserve"> includes a comprehensive set of </w:t>
      </w:r>
      <w:r w:rsidRPr="00A6237F">
        <w:rPr>
          <w:rFonts w:ascii="Open Sans" w:eastAsia="Calibri" w:hAnsi="Open Sans" w:cs="Open Sans"/>
          <w:b/>
          <w:bCs/>
          <w:i/>
          <w:iCs/>
          <w:color w:val="000000" w:themeColor="text1"/>
          <w:sz w:val="20"/>
          <w:szCs w:val="20"/>
        </w:rPr>
        <w:t xml:space="preserve">sustainability and resilience indicators – called credits – that </w:t>
      </w:r>
      <w:r w:rsidR="0018497B" w:rsidRPr="00A6237F">
        <w:rPr>
          <w:rFonts w:ascii="Open Sans" w:eastAsia="Calibri" w:hAnsi="Open Sans" w:cs="Open Sans"/>
          <w:b/>
          <w:bCs/>
          <w:i/>
          <w:iCs/>
          <w:color w:val="000000" w:themeColor="text1"/>
          <w:sz w:val="20"/>
          <w:szCs w:val="20"/>
        </w:rPr>
        <w:t xml:space="preserve">collectively contribute to positive social, economic and environmental outcomes. </w:t>
      </w:r>
    </w:p>
    <w:p w14:paraId="4BDE309B" w14:textId="77777777" w:rsidR="00B629EE" w:rsidRDefault="00B629EE" w:rsidP="0099055D">
      <w:pPr>
        <w:spacing w:line="276" w:lineRule="auto"/>
        <w:rPr>
          <w:rFonts w:ascii="Open Sans" w:eastAsia="Calibri" w:hAnsi="Open Sans" w:cs="Open Sans"/>
          <w:color w:val="000000" w:themeColor="text1"/>
          <w:sz w:val="20"/>
          <w:szCs w:val="20"/>
        </w:rPr>
      </w:pPr>
    </w:p>
    <w:p w14:paraId="25FB7E74" w14:textId="77777777" w:rsidR="0081266E" w:rsidRDefault="0081266E" w:rsidP="0099055D">
      <w:pPr>
        <w:spacing w:line="276" w:lineRule="auto"/>
        <w:rPr>
          <w:rFonts w:ascii="Open Sans" w:eastAsia="Calibri" w:hAnsi="Open Sans" w:cs="Open Sans"/>
          <w:color w:val="000000" w:themeColor="text1"/>
          <w:sz w:val="20"/>
          <w:szCs w:val="20"/>
        </w:rPr>
      </w:pPr>
      <w:r w:rsidRPr="00187379">
        <w:rPr>
          <w:rFonts w:ascii="Open Sans" w:eastAsia="Calibri" w:hAnsi="Open Sans" w:cs="Open Sans"/>
          <w:color w:val="000000" w:themeColor="text1"/>
          <w:sz w:val="20"/>
          <w:szCs w:val="20"/>
        </w:rPr>
        <w:t>The Envision</w:t>
      </w:r>
      <w:r w:rsidR="0052473B">
        <w:rPr>
          <w:rFonts w:ascii="Open Sans" w:eastAsia="Calibri" w:hAnsi="Open Sans" w:cs="Open Sans"/>
          <w:color w:val="000000" w:themeColor="text1"/>
          <w:sz w:val="20"/>
          <w:szCs w:val="20"/>
        </w:rPr>
        <w:t xml:space="preserve"> sustainable infrastructure framework assesses project sustainability across five categories: </w:t>
      </w:r>
      <w:r w:rsidRPr="00187379">
        <w:rPr>
          <w:rFonts w:ascii="Open Sans" w:eastAsia="Calibri" w:hAnsi="Open Sans" w:cs="Open Sans"/>
          <w:color w:val="000000" w:themeColor="text1"/>
          <w:sz w:val="20"/>
          <w:szCs w:val="20"/>
        </w:rPr>
        <w:t>Quality of Life, Leadership, Resource Allocation, Natural World, and Climate and Resilience.</w:t>
      </w:r>
      <w:r w:rsidR="00014E56">
        <w:rPr>
          <w:rFonts w:ascii="Open Sans" w:eastAsia="Calibri" w:hAnsi="Open Sans" w:cs="Open Sans"/>
          <w:color w:val="000000" w:themeColor="text1"/>
          <w:sz w:val="20"/>
          <w:szCs w:val="20"/>
        </w:rPr>
        <w:t xml:space="preserve"> </w:t>
      </w:r>
      <w:r w:rsidR="00B36A41">
        <w:rPr>
          <w:rFonts w:ascii="Open Sans" w:eastAsia="Calibri" w:hAnsi="Open Sans" w:cs="Open Sans"/>
          <w:color w:val="000000" w:themeColor="text1"/>
          <w:sz w:val="20"/>
          <w:szCs w:val="20"/>
        </w:rPr>
        <w:t xml:space="preserve">To earn an Envision Gold award, a project must achieve a heightened range of sustainability and resilience </w:t>
      </w:r>
      <w:r w:rsidR="00B62D6A">
        <w:rPr>
          <w:rFonts w:ascii="Open Sans" w:eastAsia="Calibri" w:hAnsi="Open Sans" w:cs="Open Sans"/>
          <w:color w:val="000000" w:themeColor="text1"/>
          <w:sz w:val="20"/>
          <w:szCs w:val="20"/>
        </w:rPr>
        <w:t>outcomes</w:t>
      </w:r>
      <w:r w:rsidR="00014E56">
        <w:rPr>
          <w:rFonts w:ascii="Open Sans" w:eastAsia="Calibri" w:hAnsi="Open Sans" w:cs="Open Sans"/>
          <w:color w:val="000000" w:themeColor="text1"/>
          <w:sz w:val="20"/>
          <w:szCs w:val="20"/>
        </w:rPr>
        <w:t xml:space="preserve"> across these five categories</w:t>
      </w:r>
      <w:r w:rsidR="00B62D6A">
        <w:rPr>
          <w:rFonts w:ascii="Open Sans" w:eastAsia="Calibri" w:hAnsi="Open Sans" w:cs="Open Sans"/>
          <w:color w:val="000000" w:themeColor="text1"/>
          <w:sz w:val="20"/>
          <w:szCs w:val="20"/>
        </w:rPr>
        <w:t>.</w:t>
      </w:r>
    </w:p>
    <w:p w14:paraId="3C2F014E" w14:textId="77777777" w:rsidR="00A37429" w:rsidRDefault="00A37429" w:rsidP="0099055D">
      <w:pPr>
        <w:spacing w:line="276" w:lineRule="auto"/>
        <w:rPr>
          <w:rFonts w:ascii="Open Sans" w:eastAsia="Calibri" w:hAnsi="Open Sans" w:cs="Open Sans"/>
          <w:color w:val="000000" w:themeColor="text1"/>
          <w:sz w:val="20"/>
          <w:szCs w:val="20"/>
        </w:rPr>
      </w:pPr>
    </w:p>
    <w:p w14:paraId="7251ED04" w14:textId="77777777" w:rsidR="00087850" w:rsidRDefault="0051394B" w:rsidP="0099055D">
      <w:pPr>
        <w:spacing w:line="276" w:lineRule="auto"/>
        <w:rPr>
          <w:rFonts w:ascii="Open Sans" w:eastAsia="Calibri" w:hAnsi="Open Sans" w:cs="Open Sans"/>
          <w:color w:val="000000" w:themeColor="text1"/>
          <w:sz w:val="20"/>
          <w:szCs w:val="20"/>
        </w:rPr>
      </w:pPr>
      <w:r>
        <w:rPr>
          <w:rFonts w:ascii="Open Sans" w:eastAsia="Calibri" w:hAnsi="Open Sans" w:cs="Open Sans"/>
          <w:color w:val="000000" w:themeColor="text1"/>
          <w:sz w:val="20"/>
          <w:szCs w:val="20"/>
        </w:rPr>
        <w:t>Some of the major sustainability features</w:t>
      </w:r>
      <w:r w:rsidR="000A0F4A">
        <w:rPr>
          <w:rFonts w:ascii="Open Sans" w:eastAsia="Calibri" w:hAnsi="Open Sans" w:cs="Open Sans"/>
          <w:color w:val="000000" w:themeColor="text1"/>
          <w:sz w:val="20"/>
          <w:szCs w:val="20"/>
        </w:rPr>
        <w:t xml:space="preserve"> and achievements </w:t>
      </w:r>
      <w:r w:rsidR="00087850">
        <w:rPr>
          <w:rFonts w:ascii="Open Sans" w:eastAsia="Calibri" w:hAnsi="Open Sans" w:cs="Open Sans"/>
          <w:color w:val="000000" w:themeColor="text1"/>
          <w:sz w:val="20"/>
          <w:szCs w:val="20"/>
        </w:rPr>
        <w:t>that contributed to the NTP earning an Envision Gold award are outlined below.</w:t>
      </w:r>
    </w:p>
    <w:p w14:paraId="4BFEB0EF" w14:textId="77777777" w:rsidR="00842654" w:rsidRDefault="00842654" w:rsidP="0099055D">
      <w:pPr>
        <w:spacing w:line="276" w:lineRule="auto"/>
        <w:rPr>
          <w:rFonts w:ascii="Open Sans" w:eastAsia="Calibri" w:hAnsi="Open Sans" w:cs="Open Sans"/>
          <w:color w:val="000000" w:themeColor="text1"/>
          <w:sz w:val="20"/>
          <w:szCs w:val="20"/>
        </w:rPr>
      </w:pPr>
    </w:p>
    <w:p w14:paraId="04D68BAE" w14:textId="77777777" w:rsidR="00842654" w:rsidRDefault="00F1330F" w:rsidP="0099055D">
      <w:pPr>
        <w:spacing w:line="276" w:lineRule="auto"/>
        <w:rPr>
          <w:rFonts w:ascii="Open Sans" w:eastAsia="Calibri" w:hAnsi="Open Sans" w:cs="Open Sans"/>
          <w:color w:val="000000" w:themeColor="text1"/>
          <w:sz w:val="20"/>
          <w:szCs w:val="20"/>
        </w:rPr>
      </w:pPr>
      <w:r>
        <w:rPr>
          <w:rFonts w:ascii="Open Sans" w:eastAsia="Calibri" w:hAnsi="Open Sans" w:cs="Open Sans"/>
          <w:b/>
          <w:bCs/>
          <w:i/>
          <w:iCs/>
          <w:color w:val="000000" w:themeColor="text1"/>
          <w:sz w:val="20"/>
          <w:szCs w:val="20"/>
        </w:rPr>
        <w:t>Adaptability and o</w:t>
      </w:r>
      <w:r w:rsidR="00C50D20">
        <w:rPr>
          <w:rFonts w:ascii="Open Sans" w:eastAsia="Calibri" w:hAnsi="Open Sans" w:cs="Open Sans"/>
          <w:b/>
          <w:bCs/>
          <w:i/>
          <w:iCs/>
          <w:color w:val="000000" w:themeColor="text1"/>
          <w:sz w:val="20"/>
          <w:szCs w:val="20"/>
        </w:rPr>
        <w:t>perational flexibility</w:t>
      </w:r>
      <w:r w:rsidR="00904918" w:rsidRPr="00C70511">
        <w:rPr>
          <w:rFonts w:ascii="Open Sans" w:eastAsia="Calibri" w:hAnsi="Open Sans" w:cs="Open Sans"/>
          <w:b/>
          <w:bCs/>
          <w:i/>
          <w:iCs/>
          <w:color w:val="000000" w:themeColor="text1"/>
          <w:sz w:val="20"/>
          <w:szCs w:val="20"/>
        </w:rPr>
        <w:t>.</w:t>
      </w:r>
      <w:r w:rsidR="00904918">
        <w:rPr>
          <w:rFonts w:ascii="Open Sans" w:eastAsia="Calibri" w:hAnsi="Open Sans" w:cs="Open Sans"/>
          <w:color w:val="000000" w:themeColor="text1"/>
          <w:sz w:val="20"/>
          <w:szCs w:val="20"/>
        </w:rPr>
        <w:t xml:space="preserve"> </w:t>
      </w:r>
      <w:r w:rsidR="00C363DF">
        <w:rPr>
          <w:rFonts w:ascii="Open Sans" w:eastAsia="Calibri" w:hAnsi="Open Sans" w:cs="Open Sans"/>
          <w:color w:val="000000" w:themeColor="text1"/>
          <w:sz w:val="20"/>
          <w:szCs w:val="20"/>
        </w:rPr>
        <w:t>The</w:t>
      </w:r>
      <w:r w:rsidR="00904918">
        <w:rPr>
          <w:rFonts w:ascii="Open Sans" w:eastAsia="Calibri" w:hAnsi="Open Sans" w:cs="Open Sans"/>
          <w:color w:val="000000" w:themeColor="text1"/>
          <w:sz w:val="20"/>
          <w:szCs w:val="20"/>
        </w:rPr>
        <w:t xml:space="preserve"> NTP </w:t>
      </w:r>
      <w:r w:rsidR="00E02871">
        <w:rPr>
          <w:rFonts w:ascii="Open Sans" w:eastAsia="Calibri" w:hAnsi="Open Sans" w:cs="Open Sans"/>
          <w:color w:val="000000" w:themeColor="text1"/>
          <w:sz w:val="20"/>
          <w:szCs w:val="20"/>
        </w:rPr>
        <w:t xml:space="preserve">is capable of being operated remotely, </w:t>
      </w:r>
      <w:r w:rsidR="00904918">
        <w:rPr>
          <w:rFonts w:ascii="Open Sans" w:eastAsia="Calibri" w:hAnsi="Open Sans" w:cs="Open Sans"/>
          <w:color w:val="000000" w:themeColor="text1"/>
          <w:sz w:val="20"/>
          <w:szCs w:val="20"/>
        </w:rPr>
        <w:t xml:space="preserve">which will allow the plant </w:t>
      </w:r>
      <w:r w:rsidR="00F42381">
        <w:rPr>
          <w:rFonts w:ascii="Open Sans" w:eastAsia="Calibri" w:hAnsi="Open Sans" w:cs="Open Sans"/>
          <w:color w:val="000000" w:themeColor="text1"/>
          <w:sz w:val="20"/>
          <w:szCs w:val="20"/>
        </w:rPr>
        <w:t>to stay fully operational, even in the midst of a</w:t>
      </w:r>
      <w:r w:rsidR="00C363DF">
        <w:rPr>
          <w:rFonts w:ascii="Open Sans" w:eastAsia="Calibri" w:hAnsi="Open Sans" w:cs="Open Sans"/>
          <w:color w:val="000000" w:themeColor="text1"/>
          <w:sz w:val="20"/>
          <w:szCs w:val="20"/>
        </w:rPr>
        <w:t xml:space="preserve"> </w:t>
      </w:r>
      <w:r w:rsidR="009747DB">
        <w:rPr>
          <w:rFonts w:ascii="Open Sans" w:eastAsia="Calibri" w:hAnsi="Open Sans" w:cs="Open Sans"/>
          <w:color w:val="000000" w:themeColor="text1"/>
          <w:sz w:val="20"/>
          <w:szCs w:val="20"/>
        </w:rPr>
        <w:t>health epidemic</w:t>
      </w:r>
      <w:r w:rsidR="00192E84">
        <w:rPr>
          <w:rFonts w:ascii="Open Sans" w:eastAsia="Calibri" w:hAnsi="Open Sans" w:cs="Open Sans"/>
          <w:color w:val="000000" w:themeColor="text1"/>
          <w:sz w:val="20"/>
          <w:szCs w:val="20"/>
        </w:rPr>
        <w:t xml:space="preserve">, </w:t>
      </w:r>
      <w:r w:rsidR="009747DB">
        <w:rPr>
          <w:rFonts w:ascii="Open Sans" w:eastAsia="Calibri" w:hAnsi="Open Sans" w:cs="Open Sans"/>
          <w:color w:val="000000" w:themeColor="text1"/>
          <w:sz w:val="20"/>
          <w:szCs w:val="20"/>
        </w:rPr>
        <w:t>pandemic</w:t>
      </w:r>
      <w:r w:rsidR="00192E84">
        <w:rPr>
          <w:rFonts w:ascii="Open Sans" w:eastAsia="Calibri" w:hAnsi="Open Sans" w:cs="Open Sans"/>
          <w:color w:val="000000" w:themeColor="text1"/>
          <w:sz w:val="20"/>
          <w:szCs w:val="20"/>
        </w:rPr>
        <w:t xml:space="preserve"> or other significant issue that may require workers to remain off-site for a period of time. </w:t>
      </w:r>
      <w:r w:rsidR="00E02871">
        <w:rPr>
          <w:rFonts w:ascii="Open Sans" w:eastAsia="Calibri" w:hAnsi="Open Sans" w:cs="Open Sans"/>
          <w:color w:val="000000" w:themeColor="text1"/>
          <w:sz w:val="20"/>
          <w:szCs w:val="20"/>
        </w:rPr>
        <w:t xml:space="preserve">In addition, </w:t>
      </w:r>
      <w:r w:rsidR="003D49C0">
        <w:rPr>
          <w:rFonts w:ascii="Open Sans" w:eastAsia="Calibri" w:hAnsi="Open Sans" w:cs="Open Sans"/>
          <w:color w:val="000000" w:themeColor="text1"/>
          <w:sz w:val="20"/>
          <w:szCs w:val="20"/>
        </w:rPr>
        <w:t>the plant includes treatment options to optimize water quality</w:t>
      </w:r>
      <w:r w:rsidR="00B66A64">
        <w:rPr>
          <w:rFonts w:ascii="Open Sans" w:eastAsia="Calibri" w:hAnsi="Open Sans" w:cs="Open Sans"/>
          <w:color w:val="000000" w:themeColor="text1"/>
          <w:sz w:val="20"/>
          <w:szCs w:val="20"/>
        </w:rPr>
        <w:t xml:space="preserve">, such as ultraviolet disinfection at each filter effluent. Furthermore, the facility </w:t>
      </w:r>
      <w:r w:rsidR="006F7F29">
        <w:rPr>
          <w:rFonts w:ascii="Open Sans" w:eastAsia="Calibri" w:hAnsi="Open Sans" w:cs="Open Sans"/>
          <w:color w:val="000000" w:themeColor="text1"/>
          <w:sz w:val="20"/>
          <w:szCs w:val="20"/>
        </w:rPr>
        <w:t xml:space="preserve">has been designed for future expansion and </w:t>
      </w:r>
      <w:r w:rsidR="00DA0496">
        <w:rPr>
          <w:rFonts w:ascii="Open Sans" w:eastAsia="Calibri" w:hAnsi="Open Sans" w:cs="Open Sans"/>
          <w:color w:val="000000" w:themeColor="text1"/>
          <w:sz w:val="20"/>
          <w:szCs w:val="20"/>
        </w:rPr>
        <w:t xml:space="preserve">additions to the plant, such as </w:t>
      </w:r>
      <w:r w:rsidR="006F7F29">
        <w:rPr>
          <w:rFonts w:ascii="Open Sans" w:eastAsia="Calibri" w:hAnsi="Open Sans" w:cs="Open Sans"/>
          <w:color w:val="000000" w:themeColor="text1"/>
          <w:sz w:val="20"/>
          <w:szCs w:val="20"/>
        </w:rPr>
        <w:t>facilities for ozonation and granular activated carbon a</w:t>
      </w:r>
      <w:r w:rsidR="008C6DF7">
        <w:rPr>
          <w:rFonts w:ascii="Open Sans" w:eastAsia="Calibri" w:hAnsi="Open Sans" w:cs="Open Sans"/>
          <w:color w:val="000000" w:themeColor="text1"/>
          <w:sz w:val="20"/>
          <w:szCs w:val="20"/>
        </w:rPr>
        <w:t>d</w:t>
      </w:r>
      <w:r w:rsidR="006F7F29">
        <w:rPr>
          <w:rFonts w:ascii="Open Sans" w:eastAsia="Calibri" w:hAnsi="Open Sans" w:cs="Open Sans"/>
          <w:color w:val="000000" w:themeColor="text1"/>
          <w:sz w:val="20"/>
          <w:szCs w:val="20"/>
        </w:rPr>
        <w:t xml:space="preserve">sorption. </w:t>
      </w:r>
      <w:r w:rsidR="00CD7E28">
        <w:rPr>
          <w:rFonts w:ascii="Open Sans" w:eastAsia="Calibri" w:hAnsi="Open Sans" w:cs="Open Sans"/>
          <w:color w:val="000000" w:themeColor="text1"/>
          <w:sz w:val="20"/>
          <w:szCs w:val="20"/>
        </w:rPr>
        <w:t xml:space="preserve">These and other </w:t>
      </w:r>
      <w:r w:rsidR="006F7F29">
        <w:rPr>
          <w:rFonts w:ascii="Open Sans" w:eastAsia="Calibri" w:hAnsi="Open Sans" w:cs="Open Sans"/>
          <w:color w:val="000000" w:themeColor="text1"/>
          <w:sz w:val="20"/>
          <w:szCs w:val="20"/>
        </w:rPr>
        <w:t xml:space="preserve">plant improvements will reduce </w:t>
      </w:r>
      <w:r w:rsidR="008C6DF7">
        <w:rPr>
          <w:rFonts w:ascii="Open Sans" w:eastAsia="Calibri" w:hAnsi="Open Sans" w:cs="Open Sans"/>
          <w:color w:val="000000" w:themeColor="text1"/>
          <w:sz w:val="20"/>
          <w:szCs w:val="20"/>
        </w:rPr>
        <w:t xml:space="preserve">annual </w:t>
      </w:r>
      <w:r w:rsidR="006F7F29">
        <w:rPr>
          <w:rFonts w:ascii="Open Sans" w:eastAsia="Calibri" w:hAnsi="Open Sans" w:cs="Open Sans"/>
          <w:color w:val="000000" w:themeColor="text1"/>
          <w:sz w:val="20"/>
          <w:szCs w:val="20"/>
        </w:rPr>
        <w:t>operating costs by $1.7 million</w:t>
      </w:r>
      <w:r w:rsidR="008C6DF7">
        <w:rPr>
          <w:rFonts w:ascii="Open Sans" w:eastAsia="Calibri" w:hAnsi="Open Sans" w:cs="Open Sans"/>
          <w:color w:val="000000" w:themeColor="text1"/>
          <w:sz w:val="20"/>
          <w:szCs w:val="20"/>
        </w:rPr>
        <w:t xml:space="preserve"> compared to Denver Water’s other treatment plants</w:t>
      </w:r>
      <w:r w:rsidR="00CD7E28">
        <w:rPr>
          <w:rFonts w:ascii="Open Sans" w:eastAsia="Calibri" w:hAnsi="Open Sans" w:cs="Open Sans"/>
          <w:color w:val="000000" w:themeColor="text1"/>
          <w:sz w:val="20"/>
          <w:szCs w:val="20"/>
        </w:rPr>
        <w:t xml:space="preserve">. </w:t>
      </w:r>
    </w:p>
    <w:p w14:paraId="35B9574C" w14:textId="77777777" w:rsidR="00087850" w:rsidRDefault="00087850" w:rsidP="0099055D">
      <w:pPr>
        <w:spacing w:line="276" w:lineRule="auto"/>
        <w:rPr>
          <w:rFonts w:ascii="Open Sans" w:eastAsia="Calibri" w:hAnsi="Open Sans" w:cs="Open Sans"/>
          <w:color w:val="000000" w:themeColor="text1"/>
          <w:sz w:val="20"/>
          <w:szCs w:val="20"/>
        </w:rPr>
      </w:pPr>
    </w:p>
    <w:p w14:paraId="2256C438" w14:textId="77777777" w:rsidR="00087850" w:rsidRDefault="00087850" w:rsidP="0099055D">
      <w:pPr>
        <w:spacing w:line="276" w:lineRule="auto"/>
        <w:rPr>
          <w:rFonts w:ascii="Open Sans" w:eastAsia="Calibri" w:hAnsi="Open Sans" w:cs="Open Sans"/>
          <w:color w:val="000000" w:themeColor="text1"/>
          <w:sz w:val="20"/>
          <w:szCs w:val="20"/>
        </w:rPr>
      </w:pPr>
      <w:r w:rsidRPr="002B7B79">
        <w:rPr>
          <w:rFonts w:ascii="Open Sans" w:eastAsia="Calibri" w:hAnsi="Open Sans" w:cs="Open Sans"/>
          <w:b/>
          <w:bCs/>
          <w:i/>
          <w:iCs/>
          <w:color w:val="000000" w:themeColor="text1"/>
          <w:sz w:val="20"/>
          <w:szCs w:val="20"/>
        </w:rPr>
        <w:t xml:space="preserve">Energy </w:t>
      </w:r>
      <w:r w:rsidR="002B7B79" w:rsidRPr="002B7B79">
        <w:rPr>
          <w:rFonts w:ascii="Open Sans" w:eastAsia="Calibri" w:hAnsi="Open Sans" w:cs="Open Sans"/>
          <w:b/>
          <w:bCs/>
          <w:i/>
          <w:iCs/>
          <w:color w:val="000000" w:themeColor="text1"/>
          <w:sz w:val="20"/>
          <w:szCs w:val="20"/>
        </w:rPr>
        <w:t>efficiency and</w:t>
      </w:r>
      <w:r w:rsidRPr="002B7B79">
        <w:rPr>
          <w:rFonts w:ascii="Open Sans" w:eastAsia="Calibri" w:hAnsi="Open Sans" w:cs="Open Sans"/>
          <w:b/>
          <w:bCs/>
          <w:i/>
          <w:iCs/>
          <w:color w:val="000000" w:themeColor="text1"/>
          <w:sz w:val="20"/>
          <w:szCs w:val="20"/>
        </w:rPr>
        <w:t xml:space="preserve"> </w:t>
      </w:r>
      <w:r w:rsidR="00AF6606" w:rsidRPr="002B7B79">
        <w:rPr>
          <w:rFonts w:ascii="Open Sans" w:eastAsia="Calibri" w:hAnsi="Open Sans" w:cs="Open Sans"/>
          <w:b/>
          <w:bCs/>
          <w:i/>
          <w:iCs/>
          <w:color w:val="000000" w:themeColor="text1"/>
          <w:sz w:val="20"/>
          <w:szCs w:val="20"/>
        </w:rPr>
        <w:t xml:space="preserve">maximizing the use of </w:t>
      </w:r>
      <w:r w:rsidRPr="002B7B79">
        <w:rPr>
          <w:rFonts w:ascii="Open Sans" w:eastAsia="Calibri" w:hAnsi="Open Sans" w:cs="Open Sans"/>
          <w:b/>
          <w:bCs/>
          <w:i/>
          <w:iCs/>
          <w:color w:val="000000" w:themeColor="text1"/>
          <w:sz w:val="20"/>
          <w:szCs w:val="20"/>
        </w:rPr>
        <w:t xml:space="preserve">renewable energy </w:t>
      </w:r>
      <w:r w:rsidR="00D3074F" w:rsidRPr="002B7B79">
        <w:rPr>
          <w:rFonts w:ascii="Open Sans" w:eastAsia="Calibri" w:hAnsi="Open Sans" w:cs="Open Sans"/>
          <w:b/>
          <w:bCs/>
          <w:i/>
          <w:iCs/>
          <w:color w:val="000000" w:themeColor="text1"/>
          <w:sz w:val="20"/>
          <w:szCs w:val="20"/>
        </w:rPr>
        <w:t>to power plant operations</w:t>
      </w:r>
      <w:r w:rsidR="00BE225F">
        <w:rPr>
          <w:rFonts w:ascii="Open Sans" w:eastAsia="Calibri" w:hAnsi="Open Sans" w:cs="Open Sans"/>
          <w:b/>
          <w:bCs/>
          <w:i/>
          <w:iCs/>
          <w:color w:val="000000" w:themeColor="text1"/>
          <w:sz w:val="20"/>
          <w:szCs w:val="20"/>
        </w:rPr>
        <w:t>.</w:t>
      </w:r>
      <w:r w:rsidR="002B7B79">
        <w:rPr>
          <w:rFonts w:ascii="Open Sans" w:eastAsia="Calibri" w:hAnsi="Open Sans" w:cs="Open Sans"/>
          <w:i/>
          <w:iCs/>
          <w:color w:val="000000" w:themeColor="text1"/>
          <w:sz w:val="20"/>
          <w:szCs w:val="20"/>
        </w:rPr>
        <w:t xml:space="preserve"> </w:t>
      </w:r>
      <w:r w:rsidR="004F42C8">
        <w:rPr>
          <w:rFonts w:ascii="Open Sans" w:eastAsia="Calibri" w:hAnsi="Open Sans" w:cs="Open Sans"/>
          <w:color w:val="000000" w:themeColor="text1"/>
          <w:sz w:val="20"/>
          <w:szCs w:val="20"/>
        </w:rPr>
        <w:t>T</w:t>
      </w:r>
      <w:r w:rsidR="003B0F01">
        <w:rPr>
          <w:rFonts w:ascii="Open Sans" w:eastAsia="Calibri" w:hAnsi="Open Sans" w:cs="Open Sans"/>
          <w:color w:val="000000" w:themeColor="text1"/>
          <w:sz w:val="20"/>
          <w:szCs w:val="20"/>
        </w:rPr>
        <w:t xml:space="preserve">he NTP was designed to maximize plant efficiency and reduce energy use. </w:t>
      </w:r>
      <w:r w:rsidR="00F61219">
        <w:rPr>
          <w:rFonts w:ascii="Open Sans" w:eastAsia="Calibri" w:hAnsi="Open Sans" w:cs="Open Sans"/>
          <w:color w:val="000000" w:themeColor="text1"/>
          <w:sz w:val="20"/>
          <w:szCs w:val="20"/>
        </w:rPr>
        <w:t xml:space="preserve">Operational energy </w:t>
      </w:r>
      <w:r w:rsidR="00DE4F5D">
        <w:rPr>
          <w:rFonts w:ascii="Open Sans" w:eastAsia="Calibri" w:hAnsi="Open Sans" w:cs="Open Sans"/>
          <w:color w:val="000000" w:themeColor="text1"/>
          <w:sz w:val="20"/>
          <w:szCs w:val="20"/>
        </w:rPr>
        <w:t>reductions</w:t>
      </w:r>
      <w:r w:rsidR="00F61219">
        <w:rPr>
          <w:rFonts w:ascii="Open Sans" w:eastAsia="Calibri" w:hAnsi="Open Sans" w:cs="Open Sans"/>
          <w:color w:val="000000" w:themeColor="text1"/>
          <w:sz w:val="20"/>
          <w:szCs w:val="20"/>
        </w:rPr>
        <w:t xml:space="preserve"> at this facility </w:t>
      </w:r>
      <w:r w:rsidR="00DE4F5D">
        <w:rPr>
          <w:rFonts w:ascii="Open Sans" w:eastAsia="Calibri" w:hAnsi="Open Sans" w:cs="Open Sans"/>
          <w:color w:val="000000" w:themeColor="text1"/>
          <w:sz w:val="20"/>
          <w:szCs w:val="20"/>
        </w:rPr>
        <w:t xml:space="preserve">are just over 52% compared to industry norms. Furthermore, </w:t>
      </w:r>
      <w:r w:rsidR="009513E9">
        <w:rPr>
          <w:rFonts w:ascii="Open Sans" w:eastAsia="Calibri" w:hAnsi="Open Sans" w:cs="Open Sans"/>
          <w:color w:val="000000" w:themeColor="text1"/>
          <w:sz w:val="20"/>
          <w:szCs w:val="20"/>
        </w:rPr>
        <w:t>the NTP has maximized the use of renewable energy to power the plant.</w:t>
      </w:r>
      <w:r w:rsidR="00F74DBE">
        <w:rPr>
          <w:rFonts w:ascii="Open Sans" w:eastAsia="Calibri" w:hAnsi="Open Sans" w:cs="Open Sans"/>
          <w:color w:val="000000" w:themeColor="text1"/>
          <w:sz w:val="20"/>
          <w:szCs w:val="20"/>
        </w:rPr>
        <w:t xml:space="preserve"> Hydropower generation using a </w:t>
      </w:r>
      <w:r w:rsidR="00B83D01">
        <w:rPr>
          <w:rFonts w:ascii="Open Sans" w:eastAsia="Calibri" w:hAnsi="Open Sans" w:cs="Open Sans"/>
          <w:color w:val="000000" w:themeColor="text1"/>
          <w:sz w:val="20"/>
          <w:szCs w:val="20"/>
        </w:rPr>
        <w:t>3</w:t>
      </w:r>
      <w:r w:rsidR="00F74DBE">
        <w:rPr>
          <w:rFonts w:ascii="Open Sans" w:eastAsia="Calibri" w:hAnsi="Open Sans" w:cs="Open Sans"/>
          <w:color w:val="000000" w:themeColor="text1"/>
          <w:sz w:val="20"/>
          <w:szCs w:val="20"/>
        </w:rPr>
        <w:t xml:space="preserve">75kW Francis turbine </w:t>
      </w:r>
      <w:r w:rsidR="000269AA">
        <w:rPr>
          <w:rFonts w:ascii="Open Sans" w:eastAsia="Calibri" w:hAnsi="Open Sans" w:cs="Open Sans"/>
          <w:color w:val="000000" w:themeColor="text1"/>
          <w:sz w:val="20"/>
          <w:szCs w:val="20"/>
        </w:rPr>
        <w:t>was selected as the renewable energy source for the NTP</w:t>
      </w:r>
      <w:r w:rsidR="004F42C8">
        <w:rPr>
          <w:rFonts w:ascii="Open Sans" w:eastAsia="Calibri" w:hAnsi="Open Sans" w:cs="Open Sans"/>
          <w:color w:val="000000" w:themeColor="text1"/>
          <w:sz w:val="20"/>
          <w:szCs w:val="20"/>
        </w:rPr>
        <w:t xml:space="preserve">, providing </w:t>
      </w:r>
      <w:r w:rsidR="0042229D">
        <w:rPr>
          <w:rFonts w:ascii="Open Sans" w:eastAsia="Calibri" w:hAnsi="Open Sans" w:cs="Open Sans"/>
          <w:color w:val="000000" w:themeColor="text1"/>
          <w:sz w:val="20"/>
          <w:szCs w:val="20"/>
        </w:rPr>
        <w:t>70% of the NTP’s energy needs</w:t>
      </w:r>
      <w:r w:rsidR="004F42C8">
        <w:rPr>
          <w:rFonts w:ascii="Open Sans" w:eastAsia="Calibri" w:hAnsi="Open Sans" w:cs="Open Sans"/>
          <w:color w:val="000000" w:themeColor="text1"/>
          <w:sz w:val="20"/>
          <w:szCs w:val="20"/>
        </w:rPr>
        <w:t xml:space="preserve">. </w:t>
      </w:r>
      <w:r w:rsidR="008C6DF7">
        <w:rPr>
          <w:rFonts w:ascii="Open Sans" w:eastAsia="Calibri" w:hAnsi="Open Sans" w:cs="Open Sans"/>
          <w:color w:val="000000" w:themeColor="text1"/>
          <w:sz w:val="20"/>
          <w:szCs w:val="20"/>
        </w:rPr>
        <w:t xml:space="preserve">Space was allocated on site for an additional future </w:t>
      </w:r>
      <w:proofErr w:type="spellStart"/>
      <w:r w:rsidR="008C6DF7">
        <w:rPr>
          <w:rFonts w:ascii="Open Sans" w:eastAsia="Calibri" w:hAnsi="Open Sans" w:cs="Open Sans"/>
          <w:color w:val="000000" w:themeColor="text1"/>
          <w:sz w:val="20"/>
          <w:szCs w:val="20"/>
        </w:rPr>
        <w:t>hydroturbine</w:t>
      </w:r>
      <w:proofErr w:type="spellEnd"/>
      <w:r w:rsidR="008C6DF7">
        <w:rPr>
          <w:rFonts w:ascii="Open Sans" w:eastAsia="Calibri" w:hAnsi="Open Sans" w:cs="Open Sans"/>
          <w:color w:val="000000" w:themeColor="text1"/>
          <w:sz w:val="20"/>
          <w:szCs w:val="20"/>
        </w:rPr>
        <w:t xml:space="preserve"> and future solar generation.</w:t>
      </w:r>
    </w:p>
    <w:p w14:paraId="75B2685D" w14:textId="77777777" w:rsidR="0003712A" w:rsidRDefault="0003712A" w:rsidP="0099055D">
      <w:pPr>
        <w:spacing w:line="276" w:lineRule="auto"/>
        <w:rPr>
          <w:rFonts w:ascii="Open Sans" w:eastAsia="Calibri" w:hAnsi="Open Sans" w:cs="Open Sans"/>
          <w:color w:val="000000" w:themeColor="text1"/>
          <w:sz w:val="20"/>
          <w:szCs w:val="20"/>
        </w:rPr>
      </w:pPr>
    </w:p>
    <w:p w14:paraId="585AB7B0" w14:textId="77777777" w:rsidR="00842654" w:rsidRDefault="00FF38C9" w:rsidP="0099055D">
      <w:pPr>
        <w:spacing w:line="276" w:lineRule="auto"/>
        <w:rPr>
          <w:rFonts w:ascii="Open Sans" w:eastAsia="Calibri" w:hAnsi="Open Sans" w:cs="Open Sans"/>
          <w:color w:val="000000" w:themeColor="text1"/>
          <w:sz w:val="20"/>
          <w:szCs w:val="20"/>
        </w:rPr>
      </w:pPr>
      <w:r w:rsidRPr="002B7B79">
        <w:rPr>
          <w:rFonts w:ascii="Open Sans" w:eastAsia="Calibri" w:hAnsi="Open Sans" w:cs="Open Sans"/>
          <w:b/>
          <w:bCs/>
          <w:i/>
          <w:iCs/>
          <w:color w:val="000000" w:themeColor="text1"/>
          <w:sz w:val="20"/>
          <w:szCs w:val="20"/>
        </w:rPr>
        <w:lastRenderedPageBreak/>
        <w:t>Exceptional collaboration and teamwork</w:t>
      </w:r>
      <w:r w:rsidR="00353971" w:rsidRPr="002B7B79">
        <w:rPr>
          <w:rFonts w:ascii="Open Sans" w:eastAsia="Calibri" w:hAnsi="Open Sans" w:cs="Open Sans"/>
          <w:b/>
          <w:bCs/>
          <w:i/>
          <w:iCs/>
          <w:color w:val="000000" w:themeColor="text1"/>
          <w:sz w:val="20"/>
          <w:szCs w:val="20"/>
        </w:rPr>
        <w:t xml:space="preserve"> leading to optimized project performance and </w:t>
      </w:r>
      <w:r w:rsidR="00AF6606" w:rsidRPr="002B7B79">
        <w:rPr>
          <w:rFonts w:ascii="Open Sans" w:eastAsia="Calibri" w:hAnsi="Open Sans" w:cs="Open Sans"/>
          <w:b/>
          <w:bCs/>
          <w:i/>
          <w:iCs/>
          <w:color w:val="000000" w:themeColor="text1"/>
          <w:sz w:val="20"/>
          <w:szCs w:val="20"/>
        </w:rPr>
        <w:t>significant capital construction savings</w:t>
      </w:r>
      <w:r w:rsidR="00BE225F">
        <w:rPr>
          <w:rFonts w:ascii="Open Sans" w:eastAsia="Calibri" w:hAnsi="Open Sans" w:cs="Open Sans"/>
          <w:b/>
          <w:bCs/>
          <w:i/>
          <w:iCs/>
          <w:color w:val="000000" w:themeColor="text1"/>
          <w:sz w:val="20"/>
          <w:szCs w:val="20"/>
        </w:rPr>
        <w:t>.</w:t>
      </w:r>
      <w:r w:rsidR="002B7B79">
        <w:rPr>
          <w:rFonts w:ascii="Open Sans" w:eastAsia="Calibri" w:hAnsi="Open Sans" w:cs="Open Sans"/>
          <w:i/>
          <w:iCs/>
          <w:color w:val="000000" w:themeColor="text1"/>
          <w:sz w:val="20"/>
          <w:szCs w:val="20"/>
        </w:rPr>
        <w:t xml:space="preserve"> </w:t>
      </w:r>
      <w:r w:rsidR="00DC7864">
        <w:rPr>
          <w:rFonts w:ascii="Open Sans" w:eastAsia="Calibri" w:hAnsi="Open Sans" w:cs="Open Sans"/>
          <w:color w:val="000000" w:themeColor="text1"/>
          <w:sz w:val="20"/>
          <w:szCs w:val="20"/>
        </w:rPr>
        <w:t xml:space="preserve">Denver Water utilized a multi-discipline approach to the procurement of design services, followed by design team integration to ensure efficiency and optimized performance. </w:t>
      </w:r>
      <w:r w:rsidR="00104D0E">
        <w:rPr>
          <w:rFonts w:ascii="Open Sans" w:eastAsia="Calibri" w:hAnsi="Open Sans" w:cs="Open Sans"/>
          <w:color w:val="000000" w:themeColor="text1"/>
          <w:sz w:val="20"/>
          <w:szCs w:val="20"/>
        </w:rPr>
        <w:t>The Owner’s Representative (OR)</w:t>
      </w:r>
      <w:r w:rsidR="008C6DF7">
        <w:rPr>
          <w:rFonts w:ascii="Open Sans" w:eastAsia="Calibri" w:hAnsi="Open Sans" w:cs="Open Sans"/>
          <w:color w:val="000000" w:themeColor="text1"/>
          <w:sz w:val="20"/>
          <w:szCs w:val="20"/>
        </w:rPr>
        <w:t>, Jacobs teamed with CDM Smith,</w:t>
      </w:r>
      <w:r w:rsidR="00104D0E">
        <w:rPr>
          <w:rFonts w:ascii="Open Sans" w:eastAsia="Calibri" w:hAnsi="Open Sans" w:cs="Open Sans"/>
          <w:color w:val="000000" w:themeColor="text1"/>
          <w:sz w:val="20"/>
          <w:szCs w:val="20"/>
        </w:rPr>
        <w:t xml:space="preserve"> was tasked with</w:t>
      </w:r>
      <w:r w:rsidR="006D0279">
        <w:rPr>
          <w:rFonts w:ascii="Open Sans" w:eastAsia="Calibri" w:hAnsi="Open Sans" w:cs="Open Sans"/>
          <w:color w:val="000000" w:themeColor="text1"/>
          <w:sz w:val="20"/>
          <w:szCs w:val="20"/>
        </w:rPr>
        <w:t xml:space="preserve"> integrating the delivery of the completed project, and </w:t>
      </w:r>
      <w:r w:rsidR="00104D0E">
        <w:rPr>
          <w:rFonts w:ascii="Open Sans" w:eastAsia="Calibri" w:hAnsi="Open Sans" w:cs="Open Sans"/>
          <w:color w:val="000000" w:themeColor="text1"/>
          <w:sz w:val="20"/>
          <w:szCs w:val="20"/>
        </w:rPr>
        <w:t xml:space="preserve">collaboration efforts were maintained throughout the project. </w:t>
      </w:r>
      <w:r w:rsidR="00D3074F">
        <w:rPr>
          <w:rFonts w:ascii="Open Sans" w:eastAsia="Calibri" w:hAnsi="Open Sans" w:cs="Open Sans"/>
          <w:color w:val="000000" w:themeColor="text1"/>
          <w:sz w:val="20"/>
          <w:szCs w:val="20"/>
        </w:rPr>
        <w:t xml:space="preserve">Denver Water also conducted a week-long ‘Choosing by Advantages’ (CBA) workshop to reexamine the scope of the project and its </w:t>
      </w:r>
      <w:r w:rsidR="003004F1">
        <w:rPr>
          <w:rFonts w:ascii="Open Sans" w:eastAsia="Calibri" w:hAnsi="Open Sans" w:cs="Open Sans"/>
          <w:color w:val="000000" w:themeColor="text1"/>
          <w:sz w:val="20"/>
          <w:szCs w:val="20"/>
        </w:rPr>
        <w:t xml:space="preserve">service goals for </w:t>
      </w:r>
      <w:r w:rsidR="00C03B95">
        <w:rPr>
          <w:rFonts w:ascii="Open Sans" w:eastAsia="Calibri" w:hAnsi="Open Sans" w:cs="Open Sans"/>
          <w:color w:val="000000" w:themeColor="text1"/>
          <w:sz w:val="20"/>
          <w:szCs w:val="20"/>
        </w:rPr>
        <w:t xml:space="preserve">the </w:t>
      </w:r>
      <w:r w:rsidR="003004F1">
        <w:rPr>
          <w:rFonts w:ascii="Open Sans" w:eastAsia="Calibri" w:hAnsi="Open Sans" w:cs="Open Sans"/>
          <w:color w:val="000000" w:themeColor="text1"/>
          <w:sz w:val="20"/>
          <w:szCs w:val="20"/>
        </w:rPr>
        <w:t xml:space="preserve">collection, treatment, and distribution systems. </w:t>
      </w:r>
      <w:r w:rsidR="001121BB">
        <w:rPr>
          <w:rFonts w:ascii="Open Sans" w:eastAsia="Calibri" w:hAnsi="Open Sans" w:cs="Open Sans"/>
          <w:color w:val="000000" w:themeColor="text1"/>
          <w:sz w:val="20"/>
          <w:szCs w:val="20"/>
        </w:rPr>
        <w:t>As a result of the CBA, s</w:t>
      </w:r>
      <w:r w:rsidR="00C31A1A">
        <w:rPr>
          <w:rFonts w:ascii="Open Sans" w:eastAsia="Calibri" w:hAnsi="Open Sans" w:cs="Open Sans"/>
          <w:color w:val="000000" w:themeColor="text1"/>
          <w:sz w:val="20"/>
          <w:szCs w:val="20"/>
        </w:rPr>
        <w:t xml:space="preserve">ignificant capital construction </w:t>
      </w:r>
      <w:r w:rsidR="001121BB">
        <w:rPr>
          <w:rFonts w:ascii="Open Sans" w:eastAsia="Calibri" w:hAnsi="Open Sans" w:cs="Open Sans"/>
          <w:color w:val="000000" w:themeColor="text1"/>
          <w:sz w:val="20"/>
          <w:szCs w:val="20"/>
        </w:rPr>
        <w:t xml:space="preserve">savings, to the tune of $80 million, were yielded by eliminating redundancies at the plant. </w:t>
      </w:r>
    </w:p>
    <w:p w14:paraId="2B45B72D" w14:textId="77777777" w:rsidR="006D0279" w:rsidRPr="00026A72" w:rsidRDefault="006D0279" w:rsidP="0099055D">
      <w:pPr>
        <w:spacing w:line="276" w:lineRule="auto"/>
        <w:rPr>
          <w:rFonts w:ascii="Open Sans" w:eastAsia="Calibri" w:hAnsi="Open Sans" w:cs="Open Sans"/>
          <w:b/>
          <w:bCs/>
          <w:i/>
          <w:iCs/>
          <w:color w:val="000000" w:themeColor="text1"/>
          <w:sz w:val="20"/>
          <w:szCs w:val="20"/>
        </w:rPr>
      </w:pPr>
    </w:p>
    <w:p w14:paraId="2C9103D4" w14:textId="77777777" w:rsidR="00653DD2" w:rsidRPr="00026A72" w:rsidRDefault="00026A72" w:rsidP="0099055D">
      <w:pPr>
        <w:spacing w:line="276" w:lineRule="auto"/>
        <w:rPr>
          <w:rFonts w:ascii="Open Sans" w:eastAsia="Calibri" w:hAnsi="Open Sans" w:cs="Open Sans"/>
          <w:b/>
          <w:bCs/>
          <w:i/>
          <w:iCs/>
          <w:color w:val="000000" w:themeColor="text1"/>
          <w:sz w:val="20"/>
          <w:szCs w:val="20"/>
        </w:rPr>
      </w:pPr>
      <w:r w:rsidRPr="00026A72">
        <w:rPr>
          <w:rFonts w:ascii="Open Sans" w:eastAsia="Calibri" w:hAnsi="Open Sans" w:cs="Open Sans"/>
          <w:b/>
          <w:bCs/>
          <w:i/>
          <w:iCs/>
          <w:color w:val="000000" w:themeColor="text1"/>
          <w:sz w:val="20"/>
          <w:szCs w:val="20"/>
        </w:rPr>
        <w:t>Protecting the environment</w:t>
      </w:r>
      <w:r w:rsidR="00BE225F">
        <w:rPr>
          <w:rFonts w:ascii="Open Sans" w:eastAsia="Calibri" w:hAnsi="Open Sans" w:cs="Open Sans"/>
          <w:b/>
          <w:bCs/>
          <w:i/>
          <w:iCs/>
          <w:color w:val="000000" w:themeColor="text1"/>
          <w:sz w:val="20"/>
          <w:szCs w:val="20"/>
        </w:rPr>
        <w:t>.</w:t>
      </w:r>
      <w:r w:rsidRPr="00026A72">
        <w:rPr>
          <w:rFonts w:ascii="Open Sans" w:eastAsia="Calibri" w:hAnsi="Open Sans" w:cs="Open Sans"/>
          <w:b/>
          <w:bCs/>
          <w:i/>
          <w:iCs/>
          <w:color w:val="000000" w:themeColor="text1"/>
          <w:sz w:val="20"/>
          <w:szCs w:val="20"/>
        </w:rPr>
        <w:t xml:space="preserve"> </w:t>
      </w:r>
      <w:r w:rsidR="00BE225F">
        <w:rPr>
          <w:rFonts w:ascii="Open Sans" w:eastAsia="Calibri" w:hAnsi="Open Sans" w:cs="Open Sans"/>
          <w:color w:val="000000" w:themeColor="text1"/>
          <w:sz w:val="20"/>
          <w:szCs w:val="20"/>
        </w:rPr>
        <w:t>S</w:t>
      </w:r>
      <w:r w:rsidR="001B3A64" w:rsidRPr="00404916">
        <w:rPr>
          <w:rFonts w:ascii="Open Sans" w:eastAsia="Calibri" w:hAnsi="Open Sans" w:cs="Open Sans"/>
          <w:color w:val="000000" w:themeColor="text1"/>
          <w:sz w:val="20"/>
          <w:szCs w:val="20"/>
        </w:rPr>
        <w:t xml:space="preserve">urrounding waters and wetlands were protected </w:t>
      </w:r>
      <w:r w:rsidR="006A082E" w:rsidRPr="00404916">
        <w:rPr>
          <w:rFonts w:ascii="Open Sans" w:eastAsia="Calibri" w:hAnsi="Open Sans" w:cs="Open Sans"/>
          <w:color w:val="000000" w:themeColor="text1"/>
          <w:sz w:val="20"/>
          <w:szCs w:val="20"/>
        </w:rPr>
        <w:t>through careful and deliberate site selection</w:t>
      </w:r>
      <w:r w:rsidR="00F3017B">
        <w:rPr>
          <w:rFonts w:ascii="Open Sans" w:eastAsia="Calibri" w:hAnsi="Open Sans" w:cs="Open Sans"/>
          <w:color w:val="000000" w:themeColor="text1"/>
          <w:sz w:val="20"/>
          <w:szCs w:val="20"/>
        </w:rPr>
        <w:t xml:space="preserve"> for the NTP. Also, </w:t>
      </w:r>
      <w:r w:rsidR="00AD14AD">
        <w:rPr>
          <w:rFonts w:ascii="Open Sans" w:eastAsia="Calibri" w:hAnsi="Open Sans" w:cs="Open Sans"/>
          <w:color w:val="000000" w:themeColor="text1"/>
          <w:sz w:val="20"/>
          <w:szCs w:val="20"/>
        </w:rPr>
        <w:t xml:space="preserve">the site is being restored </w:t>
      </w:r>
      <w:r w:rsidR="00F3017B">
        <w:rPr>
          <w:rFonts w:ascii="Open Sans" w:eastAsia="Calibri" w:hAnsi="Open Sans" w:cs="Open Sans"/>
          <w:color w:val="000000" w:themeColor="text1"/>
          <w:sz w:val="20"/>
          <w:szCs w:val="20"/>
        </w:rPr>
        <w:t xml:space="preserve">post-construction </w:t>
      </w:r>
      <w:r w:rsidR="00AD14AD">
        <w:rPr>
          <w:rFonts w:ascii="Open Sans" w:eastAsia="Calibri" w:hAnsi="Open Sans" w:cs="Open Sans"/>
          <w:color w:val="000000" w:themeColor="text1"/>
          <w:sz w:val="20"/>
          <w:szCs w:val="20"/>
        </w:rPr>
        <w:t>with native, non-invasive grass, tree and shrub species</w:t>
      </w:r>
      <w:r w:rsidR="00FD5739">
        <w:rPr>
          <w:rFonts w:ascii="Open Sans" w:eastAsia="Calibri" w:hAnsi="Open Sans" w:cs="Open Sans"/>
          <w:color w:val="000000" w:themeColor="text1"/>
          <w:sz w:val="20"/>
          <w:szCs w:val="20"/>
        </w:rPr>
        <w:t xml:space="preserve"> that will require no</w:t>
      </w:r>
      <w:r w:rsidR="00F3017B">
        <w:rPr>
          <w:rFonts w:ascii="Open Sans" w:eastAsia="Calibri" w:hAnsi="Open Sans" w:cs="Open Sans"/>
          <w:color w:val="000000" w:themeColor="text1"/>
          <w:sz w:val="20"/>
          <w:szCs w:val="20"/>
        </w:rPr>
        <w:t xml:space="preserve"> fertilizers or pesticides after a brief establishment period</w:t>
      </w:r>
      <w:r w:rsidR="00DA0496">
        <w:rPr>
          <w:rFonts w:ascii="Open Sans" w:eastAsia="Calibri" w:hAnsi="Open Sans" w:cs="Open Sans"/>
          <w:color w:val="000000" w:themeColor="text1"/>
          <w:sz w:val="20"/>
          <w:szCs w:val="20"/>
        </w:rPr>
        <w:t>.</w:t>
      </w:r>
    </w:p>
    <w:p w14:paraId="524CA49F" w14:textId="77777777" w:rsidR="00A9633F" w:rsidRDefault="00A9633F" w:rsidP="00B44531">
      <w:pPr>
        <w:tabs>
          <w:tab w:val="left" w:pos="804"/>
        </w:tabs>
        <w:spacing w:line="276" w:lineRule="auto"/>
        <w:rPr>
          <w:rFonts w:ascii="Open Sans" w:hAnsi="Open Sans" w:cs="Open Sans"/>
          <w:color w:val="000000" w:themeColor="text1"/>
          <w:sz w:val="20"/>
          <w:szCs w:val="20"/>
          <w:shd w:val="clear" w:color="auto" w:fill="FFFFFF"/>
        </w:rPr>
      </w:pPr>
    </w:p>
    <w:p w14:paraId="615441F9" w14:textId="68FA5A62" w:rsidR="00314FCD" w:rsidRDefault="002A7A28" w:rsidP="008B4579">
      <w:pPr>
        <w:tabs>
          <w:tab w:val="left" w:pos="804"/>
        </w:tabs>
        <w:spacing w:line="276" w:lineRule="auto"/>
        <w:rPr>
          <w:rFonts w:ascii="Open Sans" w:eastAsia="Calibri" w:hAnsi="Open Sans" w:cs="Open Sans"/>
          <w:b/>
          <w:bCs/>
          <w:color w:val="000000" w:themeColor="text1"/>
          <w:sz w:val="20"/>
          <w:szCs w:val="20"/>
        </w:rPr>
      </w:pPr>
      <w:r>
        <w:rPr>
          <w:noProof/>
        </w:rPr>
        <mc:AlternateContent>
          <mc:Choice Requires="wpg">
            <w:drawing>
              <wp:anchor distT="0" distB="0" distL="114300" distR="114300" simplePos="0" relativeHeight="251662336" behindDoc="0" locked="0" layoutInCell="1" allowOverlap="1" wp14:anchorId="15CD05EC" wp14:editId="26E2B7E8">
                <wp:simplePos x="0" y="0"/>
                <wp:positionH relativeFrom="column">
                  <wp:posOffset>11430</wp:posOffset>
                </wp:positionH>
                <wp:positionV relativeFrom="paragraph">
                  <wp:posOffset>339725</wp:posOffset>
                </wp:positionV>
                <wp:extent cx="6126480" cy="2735580"/>
                <wp:effectExtent l="190500" t="0" r="388620" b="363220"/>
                <wp:wrapSquare wrapText="bothSides"/>
                <wp:docPr id="7" name="Group 7"/>
                <wp:cNvGraphicFramePr/>
                <a:graphic xmlns:a="http://schemas.openxmlformats.org/drawingml/2006/main">
                  <a:graphicData uri="http://schemas.microsoft.com/office/word/2010/wordprocessingGroup">
                    <wpg:wgp>
                      <wpg:cNvGrpSpPr/>
                      <wpg:grpSpPr>
                        <a:xfrm>
                          <a:off x="0" y="0"/>
                          <a:ext cx="6126480" cy="2735580"/>
                          <a:chOff x="0" y="0"/>
                          <a:chExt cx="6126480" cy="2735580"/>
                        </a:xfrm>
                      </wpg:grpSpPr>
                      <pic:pic xmlns:pic="http://schemas.openxmlformats.org/drawingml/2006/picture">
                        <pic:nvPicPr>
                          <pic:cNvPr id="1"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257175"/>
                            <a:ext cx="6126480" cy="2443480"/>
                          </a:xfrm>
                          <a:prstGeom prst="rect">
                            <a:avLst/>
                          </a:prstGeom>
                          <a:ln>
                            <a:noFill/>
                          </a:ln>
                          <a:effectLst>
                            <a:outerShdw blurRad="292100" dist="139700" dir="2700000" algn="tl" rotWithShape="0">
                              <a:srgbClr val="333333">
                                <a:alpha val="65000"/>
                              </a:srgbClr>
                            </a:outerShdw>
                          </a:effectLst>
                        </pic:spPr>
                      </pic:pic>
                      <wps:wsp>
                        <wps:cNvPr id="3" name="Text Box 3"/>
                        <wps:cNvSpPr txBox="1"/>
                        <wps:spPr>
                          <a:xfrm>
                            <a:off x="0" y="0"/>
                            <a:ext cx="3352800" cy="292100"/>
                          </a:xfrm>
                          <a:prstGeom prst="rect">
                            <a:avLst/>
                          </a:prstGeom>
                          <a:noFill/>
                          <a:ln w="6350">
                            <a:noFill/>
                          </a:ln>
                        </wps:spPr>
                        <wps:txbx>
                          <w:txbxContent>
                            <w:p w14:paraId="4B0CD161" w14:textId="77777777" w:rsidR="00EB07FF" w:rsidRPr="00603FAA" w:rsidRDefault="00EB07FF" w:rsidP="00603FAA">
                              <w:pPr>
                                <w:tabs>
                                  <w:tab w:val="left" w:pos="804"/>
                                </w:tabs>
                                <w:spacing w:line="276" w:lineRule="auto"/>
                                <w:rPr>
                                  <w:noProof/>
                                </w:rPr>
                              </w:pPr>
                              <w:r>
                                <w:rPr>
                                  <w:rFonts w:ascii="Open Sans" w:eastAsia="Calibri" w:hAnsi="Open Sans" w:cs="Open Sans"/>
                                  <w:bCs/>
                                  <w:color w:val="000000" w:themeColor="text1"/>
                                  <w:sz w:val="20"/>
                                  <w:szCs w:val="20"/>
                                </w:rPr>
                                <w:t>Site</w:t>
                              </w:r>
                              <w:r w:rsidRPr="0015666C">
                                <w:rPr>
                                  <w:rFonts w:ascii="Open Sans" w:eastAsia="Calibri" w:hAnsi="Open Sans" w:cs="Open Sans"/>
                                  <w:bCs/>
                                  <w:color w:val="000000" w:themeColor="text1"/>
                                  <w:sz w:val="20"/>
                                  <w:szCs w:val="20"/>
                                </w:rPr>
                                <w:t xml:space="preserve"> Rendering Looking Northwest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10" name="Picture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292100"/>
                            <a:ext cx="6126480" cy="2443480"/>
                          </a:xfrm>
                          <a:prstGeom prst="rect">
                            <a:avLst/>
                          </a:prstGeom>
                          <a:ln>
                            <a:noFill/>
                          </a:ln>
                          <a:effectLst>
                            <a:outerShdw blurRad="292100" dist="139700" dir="2700000" algn="tl" rotWithShape="0">
                              <a:srgbClr val="333333">
                                <a:alpha val="65000"/>
                              </a:srgbClr>
                            </a:outerShdw>
                          </a:effectLst>
                        </pic:spPr>
                      </pic:pic>
                    </wpg:wgp>
                  </a:graphicData>
                </a:graphic>
                <wp14:sizeRelV relativeFrom="margin">
                  <wp14:pctHeight>0</wp14:pctHeight>
                </wp14:sizeRelV>
              </wp:anchor>
            </w:drawing>
          </mc:Choice>
          <mc:Fallback>
            <w:pict>
              <v:group w14:anchorId="15CD05EC" id="Group 7" o:spid="_x0000_s1026" style="position:absolute;margin-left:.9pt;margin-top:26.75pt;width:482.4pt;height:215.4pt;z-index:251662336;mso-height-relative:margin" coordsize="61264,273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2571;width:61264;height:244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">
                  <v:imagedata r:id="rId15" o:title=""/>
                  <v:shadow on="t" color="#333" opacity="42598f" origin="-.5,-.5" offset="2.74397mm,2.74397mm"/>
                </v:shape>
                <v:shapetype id="_x0000_t202" coordsize="21600,21600" o:spt="202" path="m,l,21600r21600,l21600,xe">
                  <v:stroke joinstyle="miter"/>
                  <v:path gradientshapeok="t" o:connecttype="rect"/>
                </v:shapetype>
                <v:shape id="Text Box 3" o:spid="_x0000_s1028" type="#_x0000_t202" style="position:absolute;width:33528;height:2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" filled="f" stroked="f" strokeweight=".5pt">
                  <v:textbox style="mso-fit-shape-to-text:t">
                    <w:txbxContent>
                      <w:p w14:paraId="4B0CD161" w14:textId="77777777" w:rsidR="00EB07FF" w:rsidRPr="00603FAA" w:rsidRDefault="00EB07FF" w:rsidP="00603FAA">
                        <w:pPr>
                          <w:tabs>
                            <w:tab w:val="left" w:pos="804"/>
                          </w:tabs>
                          <w:spacing w:line="276" w:lineRule="auto"/>
                          <w:rPr>
                            <w:noProof/>
                          </w:rPr>
                        </w:pPr>
                        <w:r>
                          <w:rPr>
                            <w:rFonts w:ascii="Open Sans" w:eastAsia="Calibri" w:hAnsi="Open Sans" w:cs="Open Sans"/>
                            <w:bCs/>
                            <w:color w:val="000000" w:themeColor="text1"/>
                            <w:sz w:val="20"/>
                            <w:szCs w:val="20"/>
                          </w:rPr>
                          <w:t>Site</w:t>
                        </w:r>
                        <w:r w:rsidRPr="0015666C">
                          <w:rPr>
                            <w:rFonts w:ascii="Open Sans" w:eastAsia="Calibri" w:hAnsi="Open Sans" w:cs="Open Sans"/>
                            <w:bCs/>
                            <w:color w:val="000000" w:themeColor="text1"/>
                            <w:sz w:val="20"/>
                            <w:szCs w:val="20"/>
                          </w:rPr>
                          <w:t xml:space="preserve"> Rendering Looking Northwest</w:t>
                        </w:r>
                      </w:p>
                    </w:txbxContent>
                  </v:textbox>
                </v:shape>
                <v:shape id="Picture 10" o:spid="_x0000_s1029" type="#_x0000_t75" style="position:absolute;top:2921;width:61264;height:244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">
                  <v:imagedata r:id="rId15" o:title=""/>
                  <v:shadow on="t" color="#333" opacity="42598f" origin="-.5,-.5" offset="2.74397mm,2.74397mm"/>
                </v:shape>
                <w10:wrap type="square"/>
              </v:group>
            </w:pict>
          </mc:Fallback>
        </mc:AlternateContent>
      </w:r>
      <w:r w:rsidR="00EB07FF">
        <w:rPr>
          <w:noProof/>
        </w:rPr>
        <mc:AlternateContent>
          <mc:Choice Requires="wpg">
            <w:drawing>
              <wp:anchor distT="0" distB="0" distL="114300" distR="114300" simplePos="0" relativeHeight="251669504" behindDoc="0" locked="0" layoutInCell="1" allowOverlap="1" wp14:anchorId="195DB66A" wp14:editId="676A4D1F">
                <wp:simplePos x="0" y="0"/>
                <wp:positionH relativeFrom="margin">
                  <wp:posOffset>-9525</wp:posOffset>
                </wp:positionH>
                <wp:positionV relativeFrom="margin">
                  <wp:posOffset>5534660</wp:posOffset>
                </wp:positionV>
                <wp:extent cx="5760720" cy="3207385"/>
                <wp:effectExtent l="152400" t="0" r="373380" b="354965"/>
                <wp:wrapSquare wrapText="bothSides"/>
                <wp:docPr id="9" name="Group 9"/>
                <wp:cNvGraphicFramePr/>
                <a:graphic xmlns:a="http://schemas.openxmlformats.org/drawingml/2006/main">
                  <a:graphicData uri="http://schemas.microsoft.com/office/word/2010/wordprocessingGroup">
                    <wpg:wgp>
                      <wpg:cNvGrpSpPr/>
                      <wpg:grpSpPr>
                        <a:xfrm>
                          <a:off x="0" y="0"/>
                          <a:ext cx="5760720" cy="3207385"/>
                          <a:chOff x="0" y="0"/>
                          <a:chExt cx="5760720" cy="3207385"/>
                        </a:xfrm>
                      </wpg:grpSpPr>
                      <pic:pic xmlns:pic="http://schemas.openxmlformats.org/drawingml/2006/picture">
                        <pic:nvPicPr>
                          <pic:cNvPr id="2" name="Picture 2"/>
                          <pic:cNvPicPr>
                            <a:picLocks noChangeAspect="1"/>
                          </pic:cNvPicPr>
                        </pic:nvPicPr>
                        <pic:blipFill rotWithShape="1">
                          <a:blip r:embed="rId16">
                            <a:extLst>
                              <a:ext uri="{28A0092B-C50C-407E-A947-70E740481C1C}">
                                <a14:useLocalDpi xmlns:a14="http://schemas.microsoft.com/office/drawing/2010/main" val="0"/>
                              </a:ext>
                            </a:extLst>
                          </a:blip>
                          <a:srcRect b="8579"/>
                          <a:stretch/>
                        </pic:blipFill>
                        <pic:spPr bwMode="auto">
                          <a:xfrm>
                            <a:off x="0" y="238125"/>
                            <a:ext cx="5760720" cy="29692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8" name="Text Box 8"/>
                        <wps:cNvSpPr txBox="1"/>
                        <wps:spPr>
                          <a:xfrm>
                            <a:off x="0" y="0"/>
                            <a:ext cx="3352800" cy="292100"/>
                          </a:xfrm>
                          <a:prstGeom prst="rect">
                            <a:avLst/>
                          </a:prstGeom>
                          <a:noFill/>
                          <a:ln w="6350">
                            <a:noFill/>
                          </a:ln>
                        </wps:spPr>
                        <wps:txbx>
                          <w:txbxContent>
                            <w:p w14:paraId="413C5192" w14:textId="77777777" w:rsidR="00EB07FF" w:rsidRPr="00603FAA" w:rsidRDefault="00EB07FF" w:rsidP="00EB07FF">
                              <w:pPr>
                                <w:tabs>
                                  <w:tab w:val="left" w:pos="804"/>
                                </w:tabs>
                                <w:spacing w:line="276" w:lineRule="auto"/>
                                <w:rPr>
                                  <w:noProof/>
                                </w:rPr>
                              </w:pPr>
                              <w:r>
                                <w:rPr>
                                  <w:rFonts w:ascii="Open Sans" w:eastAsia="Calibri" w:hAnsi="Open Sans" w:cs="Open Sans"/>
                                  <w:bCs/>
                                  <w:color w:val="000000" w:themeColor="text1"/>
                                  <w:sz w:val="20"/>
                                  <w:szCs w:val="20"/>
                                </w:rPr>
                                <w:t>Current View of Construction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195DB66A" id="Group 9" o:spid="_x0000_s1030" style="position:absolute;margin-left:-.75pt;margin-top:435.8pt;width:453.6pt;height:252.55pt;z-index:251669504;mso-position-horizontal-relative:margin;mso-position-vertical-relative:margin" coordsize="57607,320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">
                <v:shape id="Picture 2" o:spid="_x0000_s1031" type="#_x0000_t75" style="position:absolute;top:2381;width:57607;height:296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">
                  <v:imagedata r:id="rId17" o:title="" cropbottom="5622f"/>
                  <v:shadow on="t" color="#333" opacity="42598f" origin="-.5,-.5" offset="2.74397mm,2.74397mm"/>
                </v:shape>
                <v:shape id="Text Box 8" o:spid="_x0000_s1032" type="#_x0000_t202" style="position:absolute;width:33528;height:2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" filled="f" stroked="f" strokeweight=".5pt">
                  <v:textbox style="mso-fit-shape-to-text:t">
                    <w:txbxContent>
                      <w:p w14:paraId="413C5192" w14:textId="77777777" w:rsidR="00EB07FF" w:rsidRPr="00603FAA" w:rsidRDefault="00EB07FF" w:rsidP="00EB07FF">
                        <w:pPr>
                          <w:tabs>
                            <w:tab w:val="left" w:pos="804"/>
                          </w:tabs>
                          <w:spacing w:line="276" w:lineRule="auto"/>
                          <w:rPr>
                            <w:noProof/>
                          </w:rPr>
                        </w:pPr>
                        <w:r>
                          <w:rPr>
                            <w:rFonts w:ascii="Open Sans" w:eastAsia="Calibri" w:hAnsi="Open Sans" w:cs="Open Sans"/>
                            <w:bCs/>
                            <w:color w:val="000000" w:themeColor="text1"/>
                            <w:sz w:val="20"/>
                            <w:szCs w:val="20"/>
                          </w:rPr>
                          <w:t>Current View of Construction Site</w:t>
                        </w:r>
                      </w:p>
                    </w:txbxContent>
                  </v:textbox>
                </v:shape>
                <w10:wrap type="square" anchorx="margin" anchory="margin"/>
              </v:group>
            </w:pict>
          </mc:Fallback>
        </mc:AlternateContent>
      </w:r>
      <w:r w:rsidR="00110F3E">
        <w:rPr>
          <w:rFonts w:ascii="Open Sans" w:eastAsia="Calibri" w:hAnsi="Open Sans" w:cs="Open Sans"/>
          <w:b/>
          <w:bCs/>
          <w:color w:val="000000" w:themeColor="text1"/>
          <w:sz w:val="20"/>
          <w:szCs w:val="20"/>
        </w:rPr>
        <w:t>PHOTOS/IMAGES INCLUDED:</w:t>
      </w:r>
    </w:p>
    <w:p w14:paraId="7873E1F8" w14:textId="77777777" w:rsidR="0015666C" w:rsidRDefault="0015666C" w:rsidP="008B4579">
      <w:pPr>
        <w:tabs>
          <w:tab w:val="left" w:pos="804"/>
        </w:tabs>
        <w:spacing w:line="276" w:lineRule="auto"/>
        <w:rPr>
          <w:rFonts w:ascii="Open Sans" w:eastAsia="Calibri" w:hAnsi="Open Sans" w:cs="Open Sans"/>
          <w:bCs/>
          <w:color w:val="000000" w:themeColor="text1"/>
          <w:sz w:val="20"/>
          <w:szCs w:val="20"/>
        </w:rPr>
      </w:pPr>
    </w:p>
    <w:p w14:paraId="10B0D23F" w14:textId="5B38C218" w:rsidR="00110F3E" w:rsidRDefault="00110F3E" w:rsidP="008B4579">
      <w:pPr>
        <w:tabs>
          <w:tab w:val="left" w:pos="804"/>
        </w:tabs>
        <w:spacing w:line="276" w:lineRule="auto"/>
        <w:rPr>
          <w:rFonts w:ascii="Open Sans" w:eastAsia="Calibri" w:hAnsi="Open Sans" w:cs="Open Sans"/>
          <w:bCs/>
          <w:color w:val="000000" w:themeColor="text1"/>
          <w:sz w:val="20"/>
          <w:szCs w:val="20"/>
        </w:rPr>
      </w:pPr>
    </w:p>
    <w:p w14:paraId="6A7E64C5" w14:textId="77777777" w:rsidR="0015666C" w:rsidRDefault="0015666C" w:rsidP="008B4579">
      <w:pPr>
        <w:tabs>
          <w:tab w:val="left" w:pos="804"/>
        </w:tabs>
        <w:spacing w:line="276" w:lineRule="auto"/>
        <w:rPr>
          <w:rFonts w:ascii="Open Sans" w:eastAsia="Calibri" w:hAnsi="Open Sans" w:cs="Open Sans"/>
          <w:bCs/>
          <w:color w:val="000000" w:themeColor="text1"/>
          <w:sz w:val="20"/>
          <w:szCs w:val="20"/>
        </w:rPr>
      </w:pPr>
    </w:p>
    <w:p w14:paraId="0DECC804" w14:textId="77777777" w:rsidR="0015666C" w:rsidRPr="00110F3E" w:rsidRDefault="0015666C" w:rsidP="008B4579">
      <w:pPr>
        <w:tabs>
          <w:tab w:val="left" w:pos="804"/>
        </w:tabs>
        <w:spacing w:line="276" w:lineRule="auto"/>
        <w:rPr>
          <w:rFonts w:ascii="Open Sans" w:eastAsia="Calibri" w:hAnsi="Open Sans" w:cs="Open Sans"/>
          <w:bCs/>
          <w:color w:val="000000" w:themeColor="text1"/>
          <w:sz w:val="20"/>
          <w:szCs w:val="20"/>
        </w:rPr>
      </w:pPr>
    </w:p>
    <w:p w14:paraId="4FC1EAE3" w14:textId="77777777" w:rsidR="00314FCD" w:rsidRDefault="00314FCD" w:rsidP="00B44531">
      <w:pPr>
        <w:spacing w:line="276" w:lineRule="auto"/>
        <w:rPr>
          <w:rFonts w:ascii="Open Sans" w:eastAsia="Calibri" w:hAnsi="Open Sans" w:cs="Open Sans"/>
          <w:b/>
          <w:bCs/>
          <w:color w:val="000000" w:themeColor="text1"/>
          <w:sz w:val="20"/>
          <w:szCs w:val="20"/>
        </w:rPr>
      </w:pPr>
      <w:r w:rsidRPr="00187379">
        <w:rPr>
          <w:rFonts w:ascii="Open Sans" w:eastAsia="Calibri" w:hAnsi="Open Sans" w:cs="Open Sans"/>
          <w:b/>
          <w:bCs/>
          <w:color w:val="000000" w:themeColor="text1"/>
          <w:sz w:val="20"/>
          <w:szCs w:val="20"/>
        </w:rPr>
        <w:t> </w:t>
      </w:r>
    </w:p>
    <w:p w14:paraId="5D5CF176" w14:textId="77777777" w:rsidR="004B7162" w:rsidRPr="008114E0" w:rsidRDefault="004B7162" w:rsidP="004B7162">
      <w:pPr>
        <w:spacing w:line="360" w:lineRule="auto"/>
        <w:rPr>
          <w:rFonts w:ascii="Open Sans" w:hAnsi="Open Sans" w:cs="Open Sans"/>
          <w:b/>
          <w:sz w:val="20"/>
          <w:szCs w:val="20"/>
        </w:rPr>
      </w:pPr>
      <w:r w:rsidRPr="008114E0">
        <w:rPr>
          <w:rFonts w:ascii="Open Sans" w:hAnsi="Open Sans" w:cs="Open Sans"/>
          <w:b/>
          <w:sz w:val="20"/>
          <w:szCs w:val="20"/>
        </w:rPr>
        <w:t>MEDIA CONTACTS:</w:t>
      </w:r>
    </w:p>
    <w:p w14:paraId="51A82464" w14:textId="77777777" w:rsidR="004B7162" w:rsidRPr="008114E0" w:rsidRDefault="00BE225F" w:rsidP="00076F15">
      <w:pPr>
        <w:rPr>
          <w:rFonts w:ascii="Open Sans" w:hAnsi="Open Sans" w:cs="Open Sans"/>
          <w:b/>
          <w:sz w:val="20"/>
          <w:szCs w:val="20"/>
        </w:rPr>
      </w:pPr>
      <w:r>
        <w:rPr>
          <w:rFonts w:ascii="Open Sans" w:hAnsi="Open Sans" w:cs="Open Sans"/>
          <w:b/>
          <w:sz w:val="20"/>
          <w:szCs w:val="20"/>
        </w:rPr>
        <w:t>Denver Water</w:t>
      </w:r>
    </w:p>
    <w:p w14:paraId="3A88F914" w14:textId="22EE8B92" w:rsidR="004B7162" w:rsidRPr="00007BF0" w:rsidRDefault="00D32453" w:rsidP="00076F15">
      <w:pPr>
        <w:rPr>
          <w:rFonts w:ascii="Open Sans" w:hAnsi="Open Sans" w:cs="Open Sans"/>
          <w:color w:val="000000" w:themeColor="text1"/>
          <w:sz w:val="20"/>
          <w:szCs w:val="20"/>
        </w:rPr>
      </w:pPr>
      <w:r w:rsidRPr="00007BF0">
        <w:rPr>
          <w:rFonts w:ascii="Open Sans" w:hAnsi="Open Sans" w:cs="Open Sans"/>
          <w:bCs/>
          <w:color w:val="000000" w:themeColor="text1"/>
          <w:sz w:val="20"/>
          <w:szCs w:val="20"/>
        </w:rPr>
        <w:t>Steve Snyder – Public Affairs</w:t>
      </w:r>
    </w:p>
    <w:p w14:paraId="33C84B8F" w14:textId="77777777" w:rsidR="004B7162" w:rsidRPr="00007BF0" w:rsidRDefault="004B7162" w:rsidP="00076F15">
      <w:pPr>
        <w:autoSpaceDE w:val="0"/>
        <w:autoSpaceDN w:val="0"/>
        <w:rPr>
          <w:rFonts w:ascii="Open Sans" w:hAnsi="Open Sans" w:cs="Open Sans"/>
          <w:bCs/>
          <w:color w:val="000000" w:themeColor="text1"/>
          <w:sz w:val="20"/>
          <w:szCs w:val="20"/>
        </w:rPr>
      </w:pPr>
      <w:r w:rsidRPr="00007BF0">
        <w:rPr>
          <w:rFonts w:ascii="Open Sans" w:hAnsi="Open Sans" w:cs="Open Sans"/>
          <w:bCs/>
          <w:color w:val="000000" w:themeColor="text1"/>
          <w:sz w:val="20"/>
          <w:szCs w:val="20"/>
        </w:rPr>
        <w:t>Phone</w:t>
      </w:r>
      <w:r w:rsidR="00D32453" w:rsidRPr="00007BF0">
        <w:rPr>
          <w:rFonts w:ascii="Open Sans" w:hAnsi="Open Sans" w:cs="Open Sans"/>
          <w:bCs/>
          <w:color w:val="000000" w:themeColor="text1"/>
          <w:sz w:val="20"/>
          <w:szCs w:val="20"/>
        </w:rPr>
        <w:t>303-628-6700</w:t>
      </w:r>
    </w:p>
    <w:p w14:paraId="260777E1" w14:textId="77777777" w:rsidR="004B7162" w:rsidRPr="008114E0" w:rsidRDefault="004B7162" w:rsidP="00076F15">
      <w:pPr>
        <w:autoSpaceDE w:val="0"/>
        <w:autoSpaceDN w:val="0"/>
        <w:rPr>
          <w:rFonts w:ascii="Open Sans" w:hAnsi="Open Sans" w:cs="Open Sans"/>
          <w:bCs/>
          <w:color w:val="000000" w:themeColor="text1"/>
          <w:sz w:val="20"/>
          <w:szCs w:val="20"/>
        </w:rPr>
      </w:pPr>
      <w:r w:rsidRPr="00007BF0">
        <w:rPr>
          <w:rFonts w:ascii="Open Sans" w:hAnsi="Open Sans" w:cs="Open Sans"/>
          <w:bCs/>
          <w:color w:val="000000" w:themeColor="text1"/>
          <w:sz w:val="20"/>
          <w:szCs w:val="20"/>
        </w:rPr>
        <w:t>Email Address</w:t>
      </w:r>
      <w:r w:rsidR="00D32453">
        <w:rPr>
          <w:rFonts w:ascii="Open Sans" w:hAnsi="Open Sans" w:cs="Open Sans"/>
          <w:bCs/>
          <w:color w:val="000000" w:themeColor="text1"/>
          <w:sz w:val="20"/>
          <w:szCs w:val="20"/>
        </w:rPr>
        <w:t xml:space="preserve"> </w:t>
      </w:r>
      <w:hyperlink r:id="rId18" w:history="1">
        <w:r w:rsidR="00D32453" w:rsidRPr="00A30677">
          <w:rPr>
            <w:rStyle w:val="Hyperlink"/>
            <w:rFonts w:ascii="Open Sans" w:hAnsi="Open Sans" w:cs="Open Sans"/>
            <w:bCs/>
            <w:sz w:val="20"/>
            <w:szCs w:val="20"/>
          </w:rPr>
          <w:t>steve.snyder@denverwater.org</w:t>
        </w:r>
      </w:hyperlink>
      <w:r w:rsidR="00D32453">
        <w:rPr>
          <w:rFonts w:ascii="Open Sans" w:hAnsi="Open Sans" w:cs="Open Sans"/>
          <w:bCs/>
          <w:color w:val="000000" w:themeColor="text1"/>
          <w:sz w:val="20"/>
          <w:szCs w:val="20"/>
        </w:rPr>
        <w:t xml:space="preserve"> </w:t>
      </w:r>
    </w:p>
    <w:p w14:paraId="078EBECB" w14:textId="77777777" w:rsidR="004B7162" w:rsidRPr="008114E0" w:rsidRDefault="004B7162" w:rsidP="00076F15">
      <w:pPr>
        <w:rPr>
          <w:rFonts w:ascii="Open Sans" w:hAnsi="Open Sans" w:cs="Open Sans"/>
          <w:b/>
          <w:sz w:val="20"/>
          <w:szCs w:val="20"/>
        </w:rPr>
      </w:pPr>
    </w:p>
    <w:p w14:paraId="0A3A333D" w14:textId="77777777" w:rsidR="00491788" w:rsidRPr="00187379" w:rsidRDefault="00314FCD" w:rsidP="00076F15">
      <w:pPr>
        <w:rPr>
          <w:rFonts w:ascii="Open Sans" w:eastAsia="Calibri" w:hAnsi="Open Sans" w:cs="Open Sans"/>
          <w:color w:val="000000" w:themeColor="text1"/>
          <w:sz w:val="20"/>
          <w:szCs w:val="20"/>
        </w:rPr>
      </w:pPr>
      <w:r w:rsidRPr="00187379">
        <w:rPr>
          <w:rFonts w:ascii="Open Sans" w:eastAsia="Calibri" w:hAnsi="Open Sans" w:cs="Open Sans"/>
          <w:b/>
          <w:bCs/>
          <w:color w:val="000000" w:themeColor="text1"/>
          <w:sz w:val="20"/>
          <w:szCs w:val="20"/>
        </w:rPr>
        <w:t>Institute for Sustainable Infrastructure</w:t>
      </w:r>
      <w:r w:rsidRPr="00187379">
        <w:rPr>
          <w:rFonts w:ascii="Open Sans" w:eastAsia="Calibri" w:hAnsi="Open Sans" w:cs="Open Sans"/>
          <w:color w:val="000000" w:themeColor="text1"/>
          <w:sz w:val="20"/>
          <w:szCs w:val="20"/>
        </w:rPr>
        <w:t xml:space="preserve"> </w:t>
      </w:r>
    </w:p>
    <w:p w14:paraId="75CC5531" w14:textId="4B37DC6D" w:rsidR="00D5452E" w:rsidRDefault="00007BF0" w:rsidP="00076F15">
      <w:pPr>
        <w:rPr>
          <w:rFonts w:ascii="Open Sans" w:eastAsia="Calibri" w:hAnsi="Open Sans" w:cs="Open Sans"/>
          <w:color w:val="000000" w:themeColor="text1"/>
          <w:sz w:val="20"/>
          <w:szCs w:val="20"/>
        </w:rPr>
      </w:pPr>
      <w:proofErr w:type="spellStart"/>
      <w:r>
        <w:rPr>
          <w:rFonts w:ascii="Open Sans" w:eastAsia="Calibri" w:hAnsi="Open Sans" w:cs="Open Sans"/>
          <w:color w:val="000000" w:themeColor="text1"/>
          <w:sz w:val="20"/>
          <w:szCs w:val="20"/>
        </w:rPr>
        <w:t>Dyan</w:t>
      </w:r>
      <w:proofErr w:type="spellEnd"/>
      <w:r>
        <w:rPr>
          <w:rFonts w:ascii="Open Sans" w:eastAsia="Calibri" w:hAnsi="Open Sans" w:cs="Open Sans"/>
          <w:color w:val="000000" w:themeColor="text1"/>
          <w:sz w:val="20"/>
          <w:szCs w:val="20"/>
        </w:rPr>
        <w:t xml:space="preserve"> Lee — Director of Marketing and Communications</w:t>
      </w:r>
    </w:p>
    <w:p w14:paraId="3AED352F" w14:textId="77777777" w:rsidR="006868F3" w:rsidRPr="00187379" w:rsidRDefault="002E4FF0" w:rsidP="00076F15">
      <w:pPr>
        <w:rPr>
          <w:rFonts w:ascii="Open Sans" w:eastAsia="Calibri" w:hAnsi="Open Sans" w:cs="Open Sans"/>
          <w:color w:val="000000" w:themeColor="text1"/>
          <w:sz w:val="20"/>
          <w:szCs w:val="20"/>
        </w:rPr>
      </w:pPr>
      <w:hyperlink r:id="rId19" w:history="1">
        <w:r w:rsidR="006868F3" w:rsidRPr="00A27CB1">
          <w:rPr>
            <w:rStyle w:val="Hyperlink"/>
            <w:rFonts w:ascii="Open Sans" w:eastAsia="Calibri" w:hAnsi="Open Sans" w:cs="Open Sans"/>
            <w:sz w:val="20"/>
            <w:szCs w:val="20"/>
          </w:rPr>
          <w:t>lee@sustainableinfrastructure.org</w:t>
        </w:r>
      </w:hyperlink>
      <w:r w:rsidR="006868F3">
        <w:rPr>
          <w:rFonts w:ascii="Open Sans" w:eastAsia="Calibri" w:hAnsi="Open Sans" w:cs="Open Sans"/>
          <w:color w:val="000000" w:themeColor="text1"/>
          <w:sz w:val="20"/>
          <w:szCs w:val="20"/>
        </w:rPr>
        <w:t xml:space="preserve"> </w:t>
      </w:r>
    </w:p>
    <w:p w14:paraId="391E13A2" w14:textId="77777777" w:rsidR="00314FCD" w:rsidRPr="00187379" w:rsidRDefault="00314FCD" w:rsidP="00B44531">
      <w:pPr>
        <w:spacing w:line="276" w:lineRule="auto"/>
        <w:rPr>
          <w:rFonts w:ascii="Open Sans" w:hAnsi="Open Sans" w:cs="Open Sans"/>
          <w:color w:val="000000" w:themeColor="text1"/>
          <w:sz w:val="20"/>
          <w:szCs w:val="20"/>
        </w:rPr>
      </w:pPr>
      <w:r w:rsidRPr="00187379">
        <w:rPr>
          <w:rFonts w:ascii="Open Sans" w:eastAsia="Calibri" w:hAnsi="Open Sans" w:cs="Open Sans"/>
          <w:color w:val="000000" w:themeColor="text1"/>
          <w:sz w:val="20"/>
          <w:szCs w:val="20"/>
        </w:rPr>
        <w:t> </w:t>
      </w:r>
    </w:p>
    <w:p w14:paraId="51E3F33C" w14:textId="77777777" w:rsidR="00D7261D" w:rsidRPr="00187379" w:rsidRDefault="002A39E3" w:rsidP="00D32453">
      <w:pPr>
        <w:rPr>
          <w:rFonts w:ascii="Open Sans" w:hAnsi="Open Sans" w:cs="Open Sans"/>
          <w:i/>
          <w:caps/>
          <w:color w:val="000000" w:themeColor="text1"/>
          <w:sz w:val="20"/>
          <w:szCs w:val="20"/>
        </w:rPr>
      </w:pPr>
      <w:r w:rsidRPr="00B345AD">
        <w:rPr>
          <w:rFonts w:ascii="Open Sans" w:hAnsi="Open Sans" w:cs="Open Sans"/>
          <w:b/>
          <w:bCs/>
          <w:i/>
          <w:iCs/>
          <w:color w:val="000000"/>
          <w:sz w:val="20"/>
          <w:szCs w:val="20"/>
        </w:rPr>
        <w:t>About</w:t>
      </w:r>
      <w:r>
        <w:rPr>
          <w:rFonts w:ascii="Open Sans" w:hAnsi="Open Sans" w:cs="Open Sans"/>
          <w:b/>
          <w:bCs/>
          <w:i/>
          <w:iCs/>
          <w:color w:val="000000"/>
          <w:sz w:val="20"/>
          <w:szCs w:val="20"/>
        </w:rPr>
        <w:t xml:space="preserve"> ISI and</w:t>
      </w:r>
      <w:r w:rsidRPr="00B345AD">
        <w:rPr>
          <w:rFonts w:ascii="Open Sans" w:hAnsi="Open Sans" w:cs="Open Sans"/>
          <w:b/>
          <w:bCs/>
          <w:i/>
          <w:iCs/>
          <w:color w:val="000000"/>
          <w:sz w:val="20"/>
          <w:szCs w:val="20"/>
        </w:rPr>
        <w:t xml:space="preserve"> Envision</w:t>
      </w:r>
      <w:r w:rsidRPr="00B345AD">
        <w:rPr>
          <w:rFonts w:ascii="Open Sans" w:hAnsi="Open Sans" w:cs="Open Sans"/>
          <w:i/>
          <w:sz w:val="20"/>
          <w:szCs w:val="20"/>
          <w:vertAlign w:val="superscript"/>
        </w:rPr>
        <w:t>®</w:t>
      </w:r>
      <w:r w:rsidRPr="00B345AD">
        <w:rPr>
          <w:rFonts w:ascii="Open Sans" w:hAnsi="Open Sans" w:cs="Open Sans"/>
          <w:i/>
          <w:iCs/>
          <w:color w:val="000000"/>
          <w:sz w:val="20"/>
          <w:szCs w:val="20"/>
        </w:rPr>
        <w:t>: Envision</w:t>
      </w:r>
      <w:r w:rsidRPr="00B345AD">
        <w:rPr>
          <w:rFonts w:ascii="Open Sans" w:hAnsi="Open Sans" w:cs="Open Sans"/>
          <w:i/>
          <w:sz w:val="20"/>
          <w:szCs w:val="20"/>
          <w:vertAlign w:val="superscript"/>
        </w:rPr>
        <w:t xml:space="preserve"> </w:t>
      </w:r>
      <w:r w:rsidRPr="00B345AD">
        <w:rPr>
          <w:rFonts w:ascii="Open Sans" w:hAnsi="Open Sans" w:cs="Open Sans"/>
          <w:i/>
          <w:iCs/>
          <w:color w:val="000000"/>
          <w:sz w:val="20"/>
          <w:szCs w:val="20"/>
        </w:rPr>
        <w:t xml:space="preserve">is the product of a joint collaboration between ISI, which was founded by three national engineering associations: American Society of Civil Engineers (ASCE), American Council of Engineering Companies (ACEC) and American Public Works Association (APWA), and the </w:t>
      </w:r>
      <w:proofErr w:type="spellStart"/>
      <w:r w:rsidRPr="00B345AD">
        <w:rPr>
          <w:rFonts w:ascii="Open Sans" w:hAnsi="Open Sans" w:cs="Open Sans"/>
          <w:i/>
          <w:iCs/>
          <w:color w:val="000000"/>
          <w:sz w:val="20"/>
          <w:szCs w:val="20"/>
        </w:rPr>
        <w:t>Zofnass</w:t>
      </w:r>
      <w:proofErr w:type="spellEnd"/>
      <w:r w:rsidRPr="00B345AD">
        <w:rPr>
          <w:rFonts w:ascii="Open Sans" w:hAnsi="Open Sans" w:cs="Open Sans"/>
          <w:i/>
          <w:iCs/>
          <w:color w:val="000000"/>
          <w:sz w:val="20"/>
          <w:szCs w:val="20"/>
        </w:rPr>
        <w:t xml:space="preserve"> Program for Sustainable Infrastructure at Harvard University Graduate School of Design. </w:t>
      </w:r>
      <w:r>
        <w:rPr>
          <w:rFonts w:ascii="Open Sans" w:hAnsi="Open Sans" w:cs="Open Sans"/>
          <w:i/>
          <w:iCs/>
          <w:color w:val="000000"/>
          <w:sz w:val="20"/>
          <w:szCs w:val="20"/>
        </w:rPr>
        <w:t xml:space="preserve">For more information, please visit </w:t>
      </w:r>
      <w:hyperlink r:id="rId20" w:history="1">
        <w:r w:rsidRPr="00B345AD">
          <w:rPr>
            <w:rStyle w:val="Hyperlink"/>
            <w:rFonts w:ascii="Open Sans" w:hAnsi="Open Sans" w:cs="Open Sans"/>
            <w:i/>
            <w:iCs/>
            <w:sz w:val="20"/>
            <w:szCs w:val="20"/>
          </w:rPr>
          <w:t>www.sustainableinfrastructure.org</w:t>
        </w:r>
      </w:hyperlink>
      <w:r>
        <w:rPr>
          <w:rFonts w:ascii="Open Sans" w:hAnsi="Open Sans" w:cs="Open Sans"/>
          <w:i/>
          <w:iCs/>
          <w:color w:val="000000"/>
          <w:sz w:val="20"/>
          <w:szCs w:val="20"/>
        </w:rPr>
        <w:t>.</w:t>
      </w:r>
    </w:p>
    <w:sectPr w:rsidR="00D7261D" w:rsidRPr="00187379" w:rsidSect="00034333">
      <w:footerReference w:type="default" r:id="rId21"/>
      <w:pgSz w:w="12240" w:h="15840"/>
      <w:pgMar w:top="906" w:right="1440" w:bottom="1223" w:left="1440" w:header="708" w:footer="40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EA1701" w14:textId="77777777" w:rsidR="002E4FF0" w:rsidRDefault="002E4FF0">
      <w:r>
        <w:separator/>
      </w:r>
    </w:p>
  </w:endnote>
  <w:endnote w:type="continuationSeparator" w:id="0">
    <w:p w14:paraId="659FFF88" w14:textId="77777777" w:rsidR="002E4FF0" w:rsidRDefault="002E4FF0">
      <w:r>
        <w:continuationSeparator/>
      </w:r>
    </w:p>
  </w:endnote>
  <w:endnote w:type="continuationNotice" w:id="1">
    <w:p w14:paraId="1589C67A" w14:textId="77777777" w:rsidR="002E4FF0" w:rsidRDefault="002E4F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egoe UI">
    <w:altName w:val="Sylfaen"/>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7347897"/>
      <w:placeholder>
        <w:docPart w:val="DefaultPlaceholder_22675703"/>
      </w:placeholder>
    </w:sdtPr>
    <w:sdtEndPr/>
    <w:sdtContent>
      <w:p w14:paraId="2AEBB875" w14:textId="77777777" w:rsidR="00110650" w:rsidRDefault="00110650">
        <w:pPr>
          <w:jc w:val="center"/>
          <w:rPr>
            <w:sz w:val="22"/>
            <w:szCs w:val="22"/>
          </w:rPr>
        </w:pPr>
        <w:r>
          <w:rPr>
            <w:sz w:val="22"/>
            <w:szCs w:val="22"/>
          </w:rPr>
          <w:fldChar w:fldCharType="begin"/>
        </w:r>
        <w:r>
          <w:rPr>
            <w:sz w:val="22"/>
            <w:szCs w:val="22"/>
          </w:rPr>
          <w:instrText xml:space="preserve"> PAGE   \* MERGEFORMAT </w:instrText>
        </w:r>
        <w:r>
          <w:rPr>
            <w:sz w:val="22"/>
            <w:szCs w:val="22"/>
          </w:rPr>
          <w:fldChar w:fldCharType="separate"/>
        </w:r>
        <w:r w:rsidR="00D52449" w:rsidRPr="00D52449">
          <w:rPr>
            <w:rFonts w:ascii="Calibri" w:eastAsia="Calibri" w:hAnsi="Calibri" w:cs="Calibri"/>
            <w:noProof/>
            <w:sz w:val="22"/>
            <w:szCs w:val="22"/>
          </w:rPr>
          <w:t>4</w:t>
        </w:r>
        <w:r>
          <w:rPr>
            <w:rFonts w:ascii="Calibri" w:eastAsia="Calibri" w:hAnsi="Calibri" w:cs="Calibri"/>
            <w:sz w:val="22"/>
            <w:szCs w:val="22"/>
          </w:rPr>
          <w:fldChar w:fldCharType="end"/>
        </w:r>
      </w:p>
    </w:sdtContent>
  </w:sdt>
  <w:p w14:paraId="30102969" w14:textId="77777777" w:rsidR="00110650" w:rsidRDefault="00110650">
    <w:pPr>
      <w:rPr>
        <w:sz w:val="22"/>
        <w:szCs w:val="22"/>
      </w:rPr>
    </w:pPr>
    <w:r>
      <w:rPr>
        <w:rFonts w:ascii="Calibri" w:eastAsia="Calibri" w:hAnsi="Calibri" w:cs="Calibri"/>
        <w:sz w:val="22"/>
        <w:szCs w:val="22"/>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020110" w14:textId="77777777" w:rsidR="002E4FF0" w:rsidRDefault="002E4FF0">
      <w:r>
        <w:separator/>
      </w:r>
    </w:p>
  </w:footnote>
  <w:footnote w:type="continuationSeparator" w:id="0">
    <w:p w14:paraId="5194B121" w14:textId="77777777" w:rsidR="002E4FF0" w:rsidRDefault="002E4FF0">
      <w:r>
        <w:continuationSeparator/>
      </w:r>
    </w:p>
  </w:footnote>
  <w:footnote w:type="continuationNotice" w:id="1">
    <w:p w14:paraId="7825CF34" w14:textId="77777777" w:rsidR="002E4FF0" w:rsidRDefault="002E4FF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E29B1"/>
    <w:multiLevelType w:val="multilevel"/>
    <w:tmpl w:val="28829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7634D"/>
    <w:multiLevelType w:val="hybridMultilevel"/>
    <w:tmpl w:val="B7B4E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C3FF0"/>
    <w:multiLevelType w:val="multilevel"/>
    <w:tmpl w:val="35567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CE2784"/>
    <w:multiLevelType w:val="hybridMultilevel"/>
    <w:tmpl w:val="69463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1768D7"/>
    <w:multiLevelType w:val="hybridMultilevel"/>
    <w:tmpl w:val="C15C6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100255"/>
    <w:multiLevelType w:val="hybridMultilevel"/>
    <w:tmpl w:val="28047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736541"/>
    <w:multiLevelType w:val="hybridMultilevel"/>
    <w:tmpl w:val="79123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0B3616"/>
    <w:multiLevelType w:val="hybridMultilevel"/>
    <w:tmpl w:val="41885726"/>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2532A6"/>
    <w:multiLevelType w:val="hybridMultilevel"/>
    <w:tmpl w:val="C3680F1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65971398"/>
    <w:multiLevelType w:val="hybridMultilevel"/>
    <w:tmpl w:val="D248A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402B0D"/>
    <w:multiLevelType w:val="hybridMultilevel"/>
    <w:tmpl w:val="A8B0D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173EFE"/>
    <w:multiLevelType w:val="multilevel"/>
    <w:tmpl w:val="B50E5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6"/>
  </w:num>
  <w:num w:numId="4">
    <w:abstractNumId w:val="2"/>
  </w:num>
  <w:num w:numId="5">
    <w:abstractNumId w:val="8"/>
  </w:num>
  <w:num w:numId="6">
    <w:abstractNumId w:val="11"/>
  </w:num>
  <w:num w:numId="7">
    <w:abstractNumId w:val="5"/>
  </w:num>
  <w:num w:numId="8">
    <w:abstractNumId w:val="3"/>
  </w:num>
  <w:num w:numId="9">
    <w:abstractNumId w:val="0"/>
  </w:num>
  <w:num w:numId="10">
    <w:abstractNumId w:val="9"/>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E91"/>
    <w:rsid w:val="00000DCA"/>
    <w:rsid w:val="000025BF"/>
    <w:rsid w:val="000038EA"/>
    <w:rsid w:val="00005D06"/>
    <w:rsid w:val="00007BF0"/>
    <w:rsid w:val="00013BA8"/>
    <w:rsid w:val="0001457E"/>
    <w:rsid w:val="0001470B"/>
    <w:rsid w:val="00014E56"/>
    <w:rsid w:val="00014EA7"/>
    <w:rsid w:val="00014FDE"/>
    <w:rsid w:val="0001580E"/>
    <w:rsid w:val="000177F5"/>
    <w:rsid w:val="000219C8"/>
    <w:rsid w:val="000261A2"/>
    <w:rsid w:val="000269AA"/>
    <w:rsid w:val="00026A72"/>
    <w:rsid w:val="00030831"/>
    <w:rsid w:val="00030C29"/>
    <w:rsid w:val="00032880"/>
    <w:rsid w:val="00034333"/>
    <w:rsid w:val="0003712A"/>
    <w:rsid w:val="00042436"/>
    <w:rsid w:val="00042FB1"/>
    <w:rsid w:val="00044129"/>
    <w:rsid w:val="000467DD"/>
    <w:rsid w:val="000503BB"/>
    <w:rsid w:val="00051B63"/>
    <w:rsid w:val="00053106"/>
    <w:rsid w:val="0005391F"/>
    <w:rsid w:val="00056DF1"/>
    <w:rsid w:val="00063D57"/>
    <w:rsid w:val="00063E0F"/>
    <w:rsid w:val="00067A03"/>
    <w:rsid w:val="00074AAD"/>
    <w:rsid w:val="000758B7"/>
    <w:rsid w:val="0007645D"/>
    <w:rsid w:val="0007680C"/>
    <w:rsid w:val="00076F15"/>
    <w:rsid w:val="000771CC"/>
    <w:rsid w:val="00080208"/>
    <w:rsid w:val="000814BC"/>
    <w:rsid w:val="00082976"/>
    <w:rsid w:val="00082A3F"/>
    <w:rsid w:val="0008369F"/>
    <w:rsid w:val="00084A5E"/>
    <w:rsid w:val="00085BCA"/>
    <w:rsid w:val="00087850"/>
    <w:rsid w:val="00087863"/>
    <w:rsid w:val="0009157A"/>
    <w:rsid w:val="000922C4"/>
    <w:rsid w:val="00096A85"/>
    <w:rsid w:val="00096AC3"/>
    <w:rsid w:val="000A0F4A"/>
    <w:rsid w:val="000A20FD"/>
    <w:rsid w:val="000A2839"/>
    <w:rsid w:val="000A330B"/>
    <w:rsid w:val="000A33F0"/>
    <w:rsid w:val="000A579C"/>
    <w:rsid w:val="000A649B"/>
    <w:rsid w:val="000A7B03"/>
    <w:rsid w:val="000B08F6"/>
    <w:rsid w:val="000B0CAD"/>
    <w:rsid w:val="000B327A"/>
    <w:rsid w:val="000C377F"/>
    <w:rsid w:val="000C485C"/>
    <w:rsid w:val="000C4AEC"/>
    <w:rsid w:val="000C5B96"/>
    <w:rsid w:val="000D0896"/>
    <w:rsid w:val="000D15DE"/>
    <w:rsid w:val="000D38F0"/>
    <w:rsid w:val="000D477C"/>
    <w:rsid w:val="000D5559"/>
    <w:rsid w:val="000D5C2D"/>
    <w:rsid w:val="000D710E"/>
    <w:rsid w:val="000D752B"/>
    <w:rsid w:val="000E59FA"/>
    <w:rsid w:val="000F1173"/>
    <w:rsid w:val="000F157E"/>
    <w:rsid w:val="000F58D5"/>
    <w:rsid w:val="000F668B"/>
    <w:rsid w:val="000F6CE8"/>
    <w:rsid w:val="001013C4"/>
    <w:rsid w:val="00102FE1"/>
    <w:rsid w:val="00104899"/>
    <w:rsid w:val="00104D0E"/>
    <w:rsid w:val="00105AB1"/>
    <w:rsid w:val="00106082"/>
    <w:rsid w:val="0010742C"/>
    <w:rsid w:val="00110650"/>
    <w:rsid w:val="00110F3E"/>
    <w:rsid w:val="001111DB"/>
    <w:rsid w:val="001111EB"/>
    <w:rsid w:val="001121BB"/>
    <w:rsid w:val="00115AB7"/>
    <w:rsid w:val="00117830"/>
    <w:rsid w:val="00117C24"/>
    <w:rsid w:val="00117D54"/>
    <w:rsid w:val="001201FF"/>
    <w:rsid w:val="001214FB"/>
    <w:rsid w:val="00121D37"/>
    <w:rsid w:val="00123137"/>
    <w:rsid w:val="00124A67"/>
    <w:rsid w:val="00124BFB"/>
    <w:rsid w:val="00126BF0"/>
    <w:rsid w:val="00127B59"/>
    <w:rsid w:val="001305F3"/>
    <w:rsid w:val="00130B78"/>
    <w:rsid w:val="00131A07"/>
    <w:rsid w:val="001328DD"/>
    <w:rsid w:val="001329C3"/>
    <w:rsid w:val="00132B19"/>
    <w:rsid w:val="00133EF3"/>
    <w:rsid w:val="001343DE"/>
    <w:rsid w:val="00135071"/>
    <w:rsid w:val="001514AA"/>
    <w:rsid w:val="00152871"/>
    <w:rsid w:val="00154200"/>
    <w:rsid w:val="001556E0"/>
    <w:rsid w:val="0015666C"/>
    <w:rsid w:val="00156C29"/>
    <w:rsid w:val="00160E72"/>
    <w:rsid w:val="001622BA"/>
    <w:rsid w:val="0016352B"/>
    <w:rsid w:val="00164E39"/>
    <w:rsid w:val="00165F14"/>
    <w:rsid w:val="001704F4"/>
    <w:rsid w:val="00171BB0"/>
    <w:rsid w:val="00173CA3"/>
    <w:rsid w:val="001740CC"/>
    <w:rsid w:val="001741CC"/>
    <w:rsid w:val="00174D3E"/>
    <w:rsid w:val="00175D53"/>
    <w:rsid w:val="001826A3"/>
    <w:rsid w:val="0018497B"/>
    <w:rsid w:val="00185C41"/>
    <w:rsid w:val="00187379"/>
    <w:rsid w:val="00192E84"/>
    <w:rsid w:val="0019486A"/>
    <w:rsid w:val="0019588D"/>
    <w:rsid w:val="0019653F"/>
    <w:rsid w:val="0019654F"/>
    <w:rsid w:val="0019682D"/>
    <w:rsid w:val="00197B0C"/>
    <w:rsid w:val="001A0AE7"/>
    <w:rsid w:val="001A0C52"/>
    <w:rsid w:val="001A17D0"/>
    <w:rsid w:val="001A310D"/>
    <w:rsid w:val="001A3434"/>
    <w:rsid w:val="001A4158"/>
    <w:rsid w:val="001A4626"/>
    <w:rsid w:val="001A6F46"/>
    <w:rsid w:val="001B3A64"/>
    <w:rsid w:val="001B5EAF"/>
    <w:rsid w:val="001B6F3F"/>
    <w:rsid w:val="001C23F7"/>
    <w:rsid w:val="001C4D5D"/>
    <w:rsid w:val="001C4F74"/>
    <w:rsid w:val="001C7EE9"/>
    <w:rsid w:val="001D1D2D"/>
    <w:rsid w:val="001D3047"/>
    <w:rsid w:val="001D5FBD"/>
    <w:rsid w:val="001E0211"/>
    <w:rsid w:val="001E135A"/>
    <w:rsid w:val="001E185D"/>
    <w:rsid w:val="001E508C"/>
    <w:rsid w:val="001E567B"/>
    <w:rsid w:val="001E5A0A"/>
    <w:rsid w:val="001E7DA4"/>
    <w:rsid w:val="001F0282"/>
    <w:rsid w:val="001F0B94"/>
    <w:rsid w:val="001F6F53"/>
    <w:rsid w:val="001F7BDA"/>
    <w:rsid w:val="00204B13"/>
    <w:rsid w:val="0021275F"/>
    <w:rsid w:val="00212EFE"/>
    <w:rsid w:val="00213988"/>
    <w:rsid w:val="00217F2D"/>
    <w:rsid w:val="002207A1"/>
    <w:rsid w:val="00220D99"/>
    <w:rsid w:val="00220E49"/>
    <w:rsid w:val="00221D29"/>
    <w:rsid w:val="00223896"/>
    <w:rsid w:val="00223EAC"/>
    <w:rsid w:val="002259F4"/>
    <w:rsid w:val="002261DC"/>
    <w:rsid w:val="00226654"/>
    <w:rsid w:val="00226CEE"/>
    <w:rsid w:val="00227DBA"/>
    <w:rsid w:val="00230EED"/>
    <w:rsid w:val="002315B3"/>
    <w:rsid w:val="00231CD0"/>
    <w:rsid w:val="00236D31"/>
    <w:rsid w:val="002418D7"/>
    <w:rsid w:val="0024555A"/>
    <w:rsid w:val="0024555E"/>
    <w:rsid w:val="00245CA8"/>
    <w:rsid w:val="002472E0"/>
    <w:rsid w:val="00247605"/>
    <w:rsid w:val="00247F0F"/>
    <w:rsid w:val="00250746"/>
    <w:rsid w:val="002508FA"/>
    <w:rsid w:val="002524AC"/>
    <w:rsid w:val="00253BF6"/>
    <w:rsid w:val="0026024E"/>
    <w:rsid w:val="00262029"/>
    <w:rsid w:val="00263B73"/>
    <w:rsid w:val="00265984"/>
    <w:rsid w:val="0027054A"/>
    <w:rsid w:val="0028051A"/>
    <w:rsid w:val="002813B8"/>
    <w:rsid w:val="00281503"/>
    <w:rsid w:val="0028267C"/>
    <w:rsid w:val="00284810"/>
    <w:rsid w:val="00286807"/>
    <w:rsid w:val="00291AB2"/>
    <w:rsid w:val="002923D7"/>
    <w:rsid w:val="0029354D"/>
    <w:rsid w:val="00294581"/>
    <w:rsid w:val="00296916"/>
    <w:rsid w:val="002978E7"/>
    <w:rsid w:val="002A266C"/>
    <w:rsid w:val="002A39E3"/>
    <w:rsid w:val="002A4000"/>
    <w:rsid w:val="002A5504"/>
    <w:rsid w:val="002A6FEB"/>
    <w:rsid w:val="002A78C3"/>
    <w:rsid w:val="002A7A28"/>
    <w:rsid w:val="002B0775"/>
    <w:rsid w:val="002B156D"/>
    <w:rsid w:val="002B15C2"/>
    <w:rsid w:val="002B5083"/>
    <w:rsid w:val="002B57E7"/>
    <w:rsid w:val="002B5DA6"/>
    <w:rsid w:val="002B618E"/>
    <w:rsid w:val="002B7B79"/>
    <w:rsid w:val="002B7D80"/>
    <w:rsid w:val="002C0119"/>
    <w:rsid w:val="002C0134"/>
    <w:rsid w:val="002C0285"/>
    <w:rsid w:val="002C1291"/>
    <w:rsid w:val="002C30C0"/>
    <w:rsid w:val="002C58E6"/>
    <w:rsid w:val="002C7918"/>
    <w:rsid w:val="002D0C85"/>
    <w:rsid w:val="002D7FE1"/>
    <w:rsid w:val="002E09C4"/>
    <w:rsid w:val="002E1840"/>
    <w:rsid w:val="002E4FF0"/>
    <w:rsid w:val="002E64CE"/>
    <w:rsid w:val="002F3035"/>
    <w:rsid w:val="002F4D79"/>
    <w:rsid w:val="002F5562"/>
    <w:rsid w:val="002F641A"/>
    <w:rsid w:val="002F7A9E"/>
    <w:rsid w:val="003004F1"/>
    <w:rsid w:val="00300C41"/>
    <w:rsid w:val="00303977"/>
    <w:rsid w:val="003042EF"/>
    <w:rsid w:val="003049E0"/>
    <w:rsid w:val="00306038"/>
    <w:rsid w:val="00310326"/>
    <w:rsid w:val="00310852"/>
    <w:rsid w:val="00311882"/>
    <w:rsid w:val="00314FCD"/>
    <w:rsid w:val="003206B4"/>
    <w:rsid w:val="00321ED9"/>
    <w:rsid w:val="0032310B"/>
    <w:rsid w:val="00323398"/>
    <w:rsid w:val="00324F26"/>
    <w:rsid w:val="0032586C"/>
    <w:rsid w:val="00335DB3"/>
    <w:rsid w:val="00336419"/>
    <w:rsid w:val="003365F2"/>
    <w:rsid w:val="00337B78"/>
    <w:rsid w:val="003406C4"/>
    <w:rsid w:val="0034119F"/>
    <w:rsid w:val="0034277A"/>
    <w:rsid w:val="00343D34"/>
    <w:rsid w:val="00345039"/>
    <w:rsid w:val="00345950"/>
    <w:rsid w:val="0034795E"/>
    <w:rsid w:val="00347EF6"/>
    <w:rsid w:val="00353971"/>
    <w:rsid w:val="00357E6D"/>
    <w:rsid w:val="00360DA5"/>
    <w:rsid w:val="003633D7"/>
    <w:rsid w:val="003643E7"/>
    <w:rsid w:val="00365561"/>
    <w:rsid w:val="00366514"/>
    <w:rsid w:val="003705CE"/>
    <w:rsid w:val="00370CC3"/>
    <w:rsid w:val="00375209"/>
    <w:rsid w:val="00375B39"/>
    <w:rsid w:val="00375EAB"/>
    <w:rsid w:val="003760D5"/>
    <w:rsid w:val="003763AA"/>
    <w:rsid w:val="003766DE"/>
    <w:rsid w:val="003800A5"/>
    <w:rsid w:val="003817D1"/>
    <w:rsid w:val="00382FBC"/>
    <w:rsid w:val="00385654"/>
    <w:rsid w:val="00385F90"/>
    <w:rsid w:val="0039120F"/>
    <w:rsid w:val="003922DC"/>
    <w:rsid w:val="003933FC"/>
    <w:rsid w:val="00394587"/>
    <w:rsid w:val="00395E2E"/>
    <w:rsid w:val="00396E9A"/>
    <w:rsid w:val="00397F09"/>
    <w:rsid w:val="003A039F"/>
    <w:rsid w:val="003A055E"/>
    <w:rsid w:val="003A178D"/>
    <w:rsid w:val="003A20C8"/>
    <w:rsid w:val="003A484A"/>
    <w:rsid w:val="003A4A19"/>
    <w:rsid w:val="003A53F0"/>
    <w:rsid w:val="003A5E2A"/>
    <w:rsid w:val="003B0DDC"/>
    <w:rsid w:val="003B0F01"/>
    <w:rsid w:val="003B2F5F"/>
    <w:rsid w:val="003B4199"/>
    <w:rsid w:val="003B421D"/>
    <w:rsid w:val="003B4F78"/>
    <w:rsid w:val="003B5B01"/>
    <w:rsid w:val="003B68A8"/>
    <w:rsid w:val="003B7480"/>
    <w:rsid w:val="003C22C5"/>
    <w:rsid w:val="003C26F9"/>
    <w:rsid w:val="003C2833"/>
    <w:rsid w:val="003C3DEE"/>
    <w:rsid w:val="003C5229"/>
    <w:rsid w:val="003C6060"/>
    <w:rsid w:val="003C7292"/>
    <w:rsid w:val="003C7944"/>
    <w:rsid w:val="003D31BF"/>
    <w:rsid w:val="003D3AAD"/>
    <w:rsid w:val="003D49C0"/>
    <w:rsid w:val="003D563C"/>
    <w:rsid w:val="003D5A26"/>
    <w:rsid w:val="003D65AB"/>
    <w:rsid w:val="003D6E19"/>
    <w:rsid w:val="003E18C4"/>
    <w:rsid w:val="003E1AB4"/>
    <w:rsid w:val="003E22A9"/>
    <w:rsid w:val="003E22DD"/>
    <w:rsid w:val="003E4400"/>
    <w:rsid w:val="003E47E3"/>
    <w:rsid w:val="003E6C4E"/>
    <w:rsid w:val="003F1142"/>
    <w:rsid w:val="003F147E"/>
    <w:rsid w:val="003F3168"/>
    <w:rsid w:val="003F33AB"/>
    <w:rsid w:val="003F786F"/>
    <w:rsid w:val="003F79FF"/>
    <w:rsid w:val="00404916"/>
    <w:rsid w:val="004077FD"/>
    <w:rsid w:val="00411A73"/>
    <w:rsid w:val="00411F01"/>
    <w:rsid w:val="00412224"/>
    <w:rsid w:val="004153CB"/>
    <w:rsid w:val="00416F73"/>
    <w:rsid w:val="00417608"/>
    <w:rsid w:val="00420CDC"/>
    <w:rsid w:val="0042229D"/>
    <w:rsid w:val="0042262C"/>
    <w:rsid w:val="00423112"/>
    <w:rsid w:val="004259AF"/>
    <w:rsid w:val="00426626"/>
    <w:rsid w:val="00432BC5"/>
    <w:rsid w:val="00433224"/>
    <w:rsid w:val="004337CA"/>
    <w:rsid w:val="00436180"/>
    <w:rsid w:val="00436BD5"/>
    <w:rsid w:val="0044066F"/>
    <w:rsid w:val="00441359"/>
    <w:rsid w:val="00443E6E"/>
    <w:rsid w:val="00444E0F"/>
    <w:rsid w:val="00445285"/>
    <w:rsid w:val="004465B7"/>
    <w:rsid w:val="00446A6A"/>
    <w:rsid w:val="00452E62"/>
    <w:rsid w:val="00452F0B"/>
    <w:rsid w:val="00462528"/>
    <w:rsid w:val="00463198"/>
    <w:rsid w:val="00464337"/>
    <w:rsid w:val="00465E11"/>
    <w:rsid w:val="004733DC"/>
    <w:rsid w:val="00477650"/>
    <w:rsid w:val="004777B2"/>
    <w:rsid w:val="00480976"/>
    <w:rsid w:val="00481624"/>
    <w:rsid w:val="004818CB"/>
    <w:rsid w:val="004841F2"/>
    <w:rsid w:val="00484F9F"/>
    <w:rsid w:val="00485283"/>
    <w:rsid w:val="004872E2"/>
    <w:rsid w:val="00491788"/>
    <w:rsid w:val="004956C8"/>
    <w:rsid w:val="004962C5"/>
    <w:rsid w:val="004973CF"/>
    <w:rsid w:val="00497B1C"/>
    <w:rsid w:val="004A0321"/>
    <w:rsid w:val="004A1CB1"/>
    <w:rsid w:val="004A44E4"/>
    <w:rsid w:val="004A62E9"/>
    <w:rsid w:val="004A76F0"/>
    <w:rsid w:val="004B1845"/>
    <w:rsid w:val="004B2A00"/>
    <w:rsid w:val="004B5103"/>
    <w:rsid w:val="004B5B0D"/>
    <w:rsid w:val="004B5EC2"/>
    <w:rsid w:val="004B7162"/>
    <w:rsid w:val="004C1383"/>
    <w:rsid w:val="004C4131"/>
    <w:rsid w:val="004C5C2C"/>
    <w:rsid w:val="004D2C9F"/>
    <w:rsid w:val="004D719A"/>
    <w:rsid w:val="004D71B8"/>
    <w:rsid w:val="004D7452"/>
    <w:rsid w:val="004D7D66"/>
    <w:rsid w:val="004E3951"/>
    <w:rsid w:val="004E75C3"/>
    <w:rsid w:val="004F0FBD"/>
    <w:rsid w:val="004F138F"/>
    <w:rsid w:val="004F42C8"/>
    <w:rsid w:val="004F5444"/>
    <w:rsid w:val="004F5A50"/>
    <w:rsid w:val="004F6502"/>
    <w:rsid w:val="004F6B1D"/>
    <w:rsid w:val="004F70F7"/>
    <w:rsid w:val="005012DC"/>
    <w:rsid w:val="00501627"/>
    <w:rsid w:val="005017FA"/>
    <w:rsid w:val="0050183C"/>
    <w:rsid w:val="0050251C"/>
    <w:rsid w:val="00503DF6"/>
    <w:rsid w:val="00506B59"/>
    <w:rsid w:val="00510D23"/>
    <w:rsid w:val="0051394B"/>
    <w:rsid w:val="00514806"/>
    <w:rsid w:val="005151A4"/>
    <w:rsid w:val="005177D2"/>
    <w:rsid w:val="00517ADE"/>
    <w:rsid w:val="00521114"/>
    <w:rsid w:val="00521957"/>
    <w:rsid w:val="00521B60"/>
    <w:rsid w:val="00524672"/>
    <w:rsid w:val="0052473B"/>
    <w:rsid w:val="00525C42"/>
    <w:rsid w:val="00525E37"/>
    <w:rsid w:val="00527B2A"/>
    <w:rsid w:val="00530460"/>
    <w:rsid w:val="00534F2F"/>
    <w:rsid w:val="00535B0A"/>
    <w:rsid w:val="00536B8A"/>
    <w:rsid w:val="00540D94"/>
    <w:rsid w:val="00543CA2"/>
    <w:rsid w:val="00544FFE"/>
    <w:rsid w:val="005502FF"/>
    <w:rsid w:val="005507C0"/>
    <w:rsid w:val="005511F8"/>
    <w:rsid w:val="00554F4F"/>
    <w:rsid w:val="005550D2"/>
    <w:rsid w:val="00560799"/>
    <w:rsid w:val="00564A48"/>
    <w:rsid w:val="00567771"/>
    <w:rsid w:val="0057014A"/>
    <w:rsid w:val="00571DE7"/>
    <w:rsid w:val="00572A20"/>
    <w:rsid w:val="00572F73"/>
    <w:rsid w:val="00576537"/>
    <w:rsid w:val="0057689B"/>
    <w:rsid w:val="005768D4"/>
    <w:rsid w:val="00577F2E"/>
    <w:rsid w:val="00580584"/>
    <w:rsid w:val="005833E2"/>
    <w:rsid w:val="00584989"/>
    <w:rsid w:val="00584EC7"/>
    <w:rsid w:val="00585103"/>
    <w:rsid w:val="00591315"/>
    <w:rsid w:val="00591778"/>
    <w:rsid w:val="00591E8E"/>
    <w:rsid w:val="00593933"/>
    <w:rsid w:val="0059446F"/>
    <w:rsid w:val="00595D9C"/>
    <w:rsid w:val="005A1BFA"/>
    <w:rsid w:val="005A296D"/>
    <w:rsid w:val="005A2CC0"/>
    <w:rsid w:val="005A3904"/>
    <w:rsid w:val="005A3DFC"/>
    <w:rsid w:val="005A6894"/>
    <w:rsid w:val="005A6BDE"/>
    <w:rsid w:val="005B23BE"/>
    <w:rsid w:val="005B2B1E"/>
    <w:rsid w:val="005B2BB3"/>
    <w:rsid w:val="005B4314"/>
    <w:rsid w:val="005B5064"/>
    <w:rsid w:val="005C2121"/>
    <w:rsid w:val="005C21AF"/>
    <w:rsid w:val="005C2866"/>
    <w:rsid w:val="005C4977"/>
    <w:rsid w:val="005C4D94"/>
    <w:rsid w:val="005C5B14"/>
    <w:rsid w:val="005C6F2E"/>
    <w:rsid w:val="005D22EC"/>
    <w:rsid w:val="005D295B"/>
    <w:rsid w:val="005D5E56"/>
    <w:rsid w:val="005D6C8D"/>
    <w:rsid w:val="005F22AA"/>
    <w:rsid w:val="005F24B7"/>
    <w:rsid w:val="005F2F81"/>
    <w:rsid w:val="005F41D8"/>
    <w:rsid w:val="005F46DB"/>
    <w:rsid w:val="00600A3B"/>
    <w:rsid w:val="00603F4F"/>
    <w:rsid w:val="00603FA5"/>
    <w:rsid w:val="00604BA9"/>
    <w:rsid w:val="00610419"/>
    <w:rsid w:val="00612F16"/>
    <w:rsid w:val="0061415C"/>
    <w:rsid w:val="00614C80"/>
    <w:rsid w:val="00617C16"/>
    <w:rsid w:val="00620B4E"/>
    <w:rsid w:val="00622C39"/>
    <w:rsid w:val="00623333"/>
    <w:rsid w:val="00625535"/>
    <w:rsid w:val="0062676D"/>
    <w:rsid w:val="006308CB"/>
    <w:rsid w:val="006335FE"/>
    <w:rsid w:val="00634F9C"/>
    <w:rsid w:val="00637C94"/>
    <w:rsid w:val="0064205C"/>
    <w:rsid w:val="0064378E"/>
    <w:rsid w:val="00643940"/>
    <w:rsid w:val="0064425F"/>
    <w:rsid w:val="006471DE"/>
    <w:rsid w:val="00647D51"/>
    <w:rsid w:val="00650765"/>
    <w:rsid w:val="00651B71"/>
    <w:rsid w:val="00652084"/>
    <w:rsid w:val="00653DD2"/>
    <w:rsid w:val="00661A9D"/>
    <w:rsid w:val="00661CD0"/>
    <w:rsid w:val="00665306"/>
    <w:rsid w:val="00666A73"/>
    <w:rsid w:val="00666A8E"/>
    <w:rsid w:val="006673F4"/>
    <w:rsid w:val="00670B17"/>
    <w:rsid w:val="00671041"/>
    <w:rsid w:val="00671843"/>
    <w:rsid w:val="006739D9"/>
    <w:rsid w:val="00675A79"/>
    <w:rsid w:val="00675AF8"/>
    <w:rsid w:val="0067619A"/>
    <w:rsid w:val="0068117F"/>
    <w:rsid w:val="00683A67"/>
    <w:rsid w:val="00683C9B"/>
    <w:rsid w:val="006868F3"/>
    <w:rsid w:val="0068771D"/>
    <w:rsid w:val="00693C47"/>
    <w:rsid w:val="00694C99"/>
    <w:rsid w:val="006971B4"/>
    <w:rsid w:val="0069781E"/>
    <w:rsid w:val="006A082E"/>
    <w:rsid w:val="006A0F54"/>
    <w:rsid w:val="006A1032"/>
    <w:rsid w:val="006A1330"/>
    <w:rsid w:val="006A4F9F"/>
    <w:rsid w:val="006A5669"/>
    <w:rsid w:val="006A6512"/>
    <w:rsid w:val="006A726B"/>
    <w:rsid w:val="006B0139"/>
    <w:rsid w:val="006B1804"/>
    <w:rsid w:val="006B19E1"/>
    <w:rsid w:val="006B1F7E"/>
    <w:rsid w:val="006B27C8"/>
    <w:rsid w:val="006B6848"/>
    <w:rsid w:val="006C02B1"/>
    <w:rsid w:val="006C0E7C"/>
    <w:rsid w:val="006C1BC9"/>
    <w:rsid w:val="006C1D77"/>
    <w:rsid w:val="006C5778"/>
    <w:rsid w:val="006D0279"/>
    <w:rsid w:val="006D0E83"/>
    <w:rsid w:val="006D10C0"/>
    <w:rsid w:val="006D1319"/>
    <w:rsid w:val="006D21E1"/>
    <w:rsid w:val="006D580C"/>
    <w:rsid w:val="006D7423"/>
    <w:rsid w:val="006D78DE"/>
    <w:rsid w:val="006E0714"/>
    <w:rsid w:val="006E1635"/>
    <w:rsid w:val="006E2909"/>
    <w:rsid w:val="006E49AB"/>
    <w:rsid w:val="006E583D"/>
    <w:rsid w:val="006E5F33"/>
    <w:rsid w:val="006E7348"/>
    <w:rsid w:val="006F3481"/>
    <w:rsid w:val="006F5629"/>
    <w:rsid w:val="006F565F"/>
    <w:rsid w:val="006F59CC"/>
    <w:rsid w:val="006F689F"/>
    <w:rsid w:val="006F7F29"/>
    <w:rsid w:val="00701E0E"/>
    <w:rsid w:val="0070665B"/>
    <w:rsid w:val="00707598"/>
    <w:rsid w:val="00711102"/>
    <w:rsid w:val="00712228"/>
    <w:rsid w:val="007178CB"/>
    <w:rsid w:val="00722076"/>
    <w:rsid w:val="00726F64"/>
    <w:rsid w:val="00727E60"/>
    <w:rsid w:val="00730B86"/>
    <w:rsid w:val="007361A6"/>
    <w:rsid w:val="0073692A"/>
    <w:rsid w:val="0073785A"/>
    <w:rsid w:val="00737A6E"/>
    <w:rsid w:val="00743B91"/>
    <w:rsid w:val="007452FF"/>
    <w:rsid w:val="00746FAD"/>
    <w:rsid w:val="00750711"/>
    <w:rsid w:val="00750C15"/>
    <w:rsid w:val="007523BF"/>
    <w:rsid w:val="0075446E"/>
    <w:rsid w:val="00755129"/>
    <w:rsid w:val="00756540"/>
    <w:rsid w:val="0076058E"/>
    <w:rsid w:val="0076091A"/>
    <w:rsid w:val="007621A4"/>
    <w:rsid w:val="00762F9F"/>
    <w:rsid w:val="0076314E"/>
    <w:rsid w:val="00766B89"/>
    <w:rsid w:val="007673A4"/>
    <w:rsid w:val="007739AF"/>
    <w:rsid w:val="00773A43"/>
    <w:rsid w:val="00774F4E"/>
    <w:rsid w:val="007770A3"/>
    <w:rsid w:val="00781512"/>
    <w:rsid w:val="007850D2"/>
    <w:rsid w:val="00785CC8"/>
    <w:rsid w:val="007860AE"/>
    <w:rsid w:val="00786521"/>
    <w:rsid w:val="0078655D"/>
    <w:rsid w:val="00790EF9"/>
    <w:rsid w:val="00797C3C"/>
    <w:rsid w:val="007A0F9E"/>
    <w:rsid w:val="007A1C91"/>
    <w:rsid w:val="007A344C"/>
    <w:rsid w:val="007A3AE2"/>
    <w:rsid w:val="007A4927"/>
    <w:rsid w:val="007A7D0B"/>
    <w:rsid w:val="007B01DF"/>
    <w:rsid w:val="007B0764"/>
    <w:rsid w:val="007B2B61"/>
    <w:rsid w:val="007B409D"/>
    <w:rsid w:val="007C03B1"/>
    <w:rsid w:val="007C0AC6"/>
    <w:rsid w:val="007C191B"/>
    <w:rsid w:val="007C4FD5"/>
    <w:rsid w:val="007C5898"/>
    <w:rsid w:val="007C66BF"/>
    <w:rsid w:val="007C6909"/>
    <w:rsid w:val="007D0241"/>
    <w:rsid w:val="007D04C1"/>
    <w:rsid w:val="007D1300"/>
    <w:rsid w:val="007D14D1"/>
    <w:rsid w:val="007D6477"/>
    <w:rsid w:val="007D7BE3"/>
    <w:rsid w:val="007E05E8"/>
    <w:rsid w:val="007F13D9"/>
    <w:rsid w:val="007F22B4"/>
    <w:rsid w:val="007F5823"/>
    <w:rsid w:val="007F70AF"/>
    <w:rsid w:val="007F723A"/>
    <w:rsid w:val="00800468"/>
    <w:rsid w:val="008011A3"/>
    <w:rsid w:val="0080302E"/>
    <w:rsid w:val="00805CC3"/>
    <w:rsid w:val="00807CA2"/>
    <w:rsid w:val="0081266E"/>
    <w:rsid w:val="00815857"/>
    <w:rsid w:val="008175EA"/>
    <w:rsid w:val="008213AE"/>
    <w:rsid w:val="008242CF"/>
    <w:rsid w:val="00825277"/>
    <w:rsid w:val="008276AB"/>
    <w:rsid w:val="008308BB"/>
    <w:rsid w:val="00832676"/>
    <w:rsid w:val="0083572F"/>
    <w:rsid w:val="0084098A"/>
    <w:rsid w:val="00842654"/>
    <w:rsid w:val="0084275C"/>
    <w:rsid w:val="00843F78"/>
    <w:rsid w:val="008444E7"/>
    <w:rsid w:val="008462B7"/>
    <w:rsid w:val="00846D5D"/>
    <w:rsid w:val="0085080A"/>
    <w:rsid w:val="00850CC0"/>
    <w:rsid w:val="008527E6"/>
    <w:rsid w:val="008539E9"/>
    <w:rsid w:val="00861951"/>
    <w:rsid w:val="008642B7"/>
    <w:rsid w:val="00865C19"/>
    <w:rsid w:val="00875B53"/>
    <w:rsid w:val="0087657B"/>
    <w:rsid w:val="008822C9"/>
    <w:rsid w:val="00885922"/>
    <w:rsid w:val="00892386"/>
    <w:rsid w:val="00893EB0"/>
    <w:rsid w:val="00894CE7"/>
    <w:rsid w:val="00895EF7"/>
    <w:rsid w:val="008A34EF"/>
    <w:rsid w:val="008A3E6A"/>
    <w:rsid w:val="008A4BF0"/>
    <w:rsid w:val="008A526D"/>
    <w:rsid w:val="008A548E"/>
    <w:rsid w:val="008A6567"/>
    <w:rsid w:val="008B14CA"/>
    <w:rsid w:val="008B2BAA"/>
    <w:rsid w:val="008B2DED"/>
    <w:rsid w:val="008B4579"/>
    <w:rsid w:val="008B63DB"/>
    <w:rsid w:val="008C0B58"/>
    <w:rsid w:val="008C2D3A"/>
    <w:rsid w:val="008C3EED"/>
    <w:rsid w:val="008C5A6A"/>
    <w:rsid w:val="008C6DF7"/>
    <w:rsid w:val="008C7ABE"/>
    <w:rsid w:val="008D0262"/>
    <w:rsid w:val="008D040F"/>
    <w:rsid w:val="008D0621"/>
    <w:rsid w:val="008D0EFA"/>
    <w:rsid w:val="008D5874"/>
    <w:rsid w:val="008D6051"/>
    <w:rsid w:val="008D7B3F"/>
    <w:rsid w:val="008E5968"/>
    <w:rsid w:val="008E6475"/>
    <w:rsid w:val="008E6850"/>
    <w:rsid w:val="008E6AB6"/>
    <w:rsid w:val="008F0B4D"/>
    <w:rsid w:val="008F14CB"/>
    <w:rsid w:val="008F1ADE"/>
    <w:rsid w:val="008F1C24"/>
    <w:rsid w:val="008F44CE"/>
    <w:rsid w:val="00900C62"/>
    <w:rsid w:val="00901181"/>
    <w:rsid w:val="009013E2"/>
    <w:rsid w:val="00904582"/>
    <w:rsid w:val="00904918"/>
    <w:rsid w:val="00906020"/>
    <w:rsid w:val="00906A15"/>
    <w:rsid w:val="009107E5"/>
    <w:rsid w:val="00910E9D"/>
    <w:rsid w:val="00911873"/>
    <w:rsid w:val="00911CA6"/>
    <w:rsid w:val="00911FCC"/>
    <w:rsid w:val="00912205"/>
    <w:rsid w:val="00912CE9"/>
    <w:rsid w:val="00914080"/>
    <w:rsid w:val="00915469"/>
    <w:rsid w:val="00916A0C"/>
    <w:rsid w:val="00916A59"/>
    <w:rsid w:val="00916EED"/>
    <w:rsid w:val="009175E1"/>
    <w:rsid w:val="00920326"/>
    <w:rsid w:val="009235CB"/>
    <w:rsid w:val="009238E2"/>
    <w:rsid w:val="00924148"/>
    <w:rsid w:val="00924672"/>
    <w:rsid w:val="00924C8C"/>
    <w:rsid w:val="0093152E"/>
    <w:rsid w:val="009337BF"/>
    <w:rsid w:val="00933814"/>
    <w:rsid w:val="009339E2"/>
    <w:rsid w:val="00936E53"/>
    <w:rsid w:val="00944BD4"/>
    <w:rsid w:val="00945800"/>
    <w:rsid w:val="009500AA"/>
    <w:rsid w:val="009513E9"/>
    <w:rsid w:val="0095388D"/>
    <w:rsid w:val="00953F4E"/>
    <w:rsid w:val="00956372"/>
    <w:rsid w:val="00956A65"/>
    <w:rsid w:val="0096087F"/>
    <w:rsid w:val="009612CF"/>
    <w:rsid w:val="00963217"/>
    <w:rsid w:val="00966A69"/>
    <w:rsid w:val="00966C77"/>
    <w:rsid w:val="0096723A"/>
    <w:rsid w:val="0097002E"/>
    <w:rsid w:val="00973363"/>
    <w:rsid w:val="009739E8"/>
    <w:rsid w:val="009747DB"/>
    <w:rsid w:val="00976CCE"/>
    <w:rsid w:val="00977C23"/>
    <w:rsid w:val="00990373"/>
    <w:rsid w:val="0099055D"/>
    <w:rsid w:val="00990822"/>
    <w:rsid w:val="009945CF"/>
    <w:rsid w:val="00994DC6"/>
    <w:rsid w:val="00996244"/>
    <w:rsid w:val="00996C63"/>
    <w:rsid w:val="009A0183"/>
    <w:rsid w:val="009A1446"/>
    <w:rsid w:val="009A16B1"/>
    <w:rsid w:val="009A2933"/>
    <w:rsid w:val="009A6291"/>
    <w:rsid w:val="009A6AEC"/>
    <w:rsid w:val="009A7B0C"/>
    <w:rsid w:val="009B0254"/>
    <w:rsid w:val="009B0C65"/>
    <w:rsid w:val="009B12F9"/>
    <w:rsid w:val="009B1DCF"/>
    <w:rsid w:val="009B231F"/>
    <w:rsid w:val="009B51CD"/>
    <w:rsid w:val="009B5A08"/>
    <w:rsid w:val="009C39A4"/>
    <w:rsid w:val="009C569E"/>
    <w:rsid w:val="009C5F27"/>
    <w:rsid w:val="009C75B8"/>
    <w:rsid w:val="009D1681"/>
    <w:rsid w:val="009D4C13"/>
    <w:rsid w:val="009E1589"/>
    <w:rsid w:val="009E2EEE"/>
    <w:rsid w:val="009E5AE7"/>
    <w:rsid w:val="009E64B0"/>
    <w:rsid w:val="009E78E5"/>
    <w:rsid w:val="009E7E32"/>
    <w:rsid w:val="009F1ED0"/>
    <w:rsid w:val="00A031C0"/>
    <w:rsid w:val="00A0371C"/>
    <w:rsid w:val="00A059FA"/>
    <w:rsid w:val="00A067F3"/>
    <w:rsid w:val="00A078D9"/>
    <w:rsid w:val="00A11775"/>
    <w:rsid w:val="00A12B07"/>
    <w:rsid w:val="00A12B91"/>
    <w:rsid w:val="00A12BDF"/>
    <w:rsid w:val="00A139DB"/>
    <w:rsid w:val="00A152CF"/>
    <w:rsid w:val="00A16CB5"/>
    <w:rsid w:val="00A209EE"/>
    <w:rsid w:val="00A21A57"/>
    <w:rsid w:val="00A21B5C"/>
    <w:rsid w:val="00A227C9"/>
    <w:rsid w:val="00A258C4"/>
    <w:rsid w:val="00A25D98"/>
    <w:rsid w:val="00A262C4"/>
    <w:rsid w:val="00A264F7"/>
    <w:rsid w:val="00A2768A"/>
    <w:rsid w:val="00A32190"/>
    <w:rsid w:val="00A32FDD"/>
    <w:rsid w:val="00A3716F"/>
    <w:rsid w:val="00A37429"/>
    <w:rsid w:val="00A403F7"/>
    <w:rsid w:val="00A43509"/>
    <w:rsid w:val="00A43F6C"/>
    <w:rsid w:val="00A45851"/>
    <w:rsid w:val="00A5025D"/>
    <w:rsid w:val="00A50C26"/>
    <w:rsid w:val="00A51A91"/>
    <w:rsid w:val="00A60FC5"/>
    <w:rsid w:val="00A617C7"/>
    <w:rsid w:val="00A6237F"/>
    <w:rsid w:val="00A63757"/>
    <w:rsid w:val="00A652F0"/>
    <w:rsid w:val="00A670B4"/>
    <w:rsid w:val="00A7263C"/>
    <w:rsid w:val="00A761C8"/>
    <w:rsid w:val="00A77589"/>
    <w:rsid w:val="00A77DF7"/>
    <w:rsid w:val="00A8170F"/>
    <w:rsid w:val="00A819D5"/>
    <w:rsid w:val="00A81CBA"/>
    <w:rsid w:val="00A8374C"/>
    <w:rsid w:val="00A84B9D"/>
    <w:rsid w:val="00A8687B"/>
    <w:rsid w:val="00A93DDF"/>
    <w:rsid w:val="00A94F72"/>
    <w:rsid w:val="00A9633F"/>
    <w:rsid w:val="00A9677D"/>
    <w:rsid w:val="00AA1021"/>
    <w:rsid w:val="00AA1CBF"/>
    <w:rsid w:val="00AA2839"/>
    <w:rsid w:val="00AA302B"/>
    <w:rsid w:val="00AA49AC"/>
    <w:rsid w:val="00AA5BE3"/>
    <w:rsid w:val="00AA6239"/>
    <w:rsid w:val="00AA62EB"/>
    <w:rsid w:val="00AA7E1D"/>
    <w:rsid w:val="00AA7F06"/>
    <w:rsid w:val="00AA7F31"/>
    <w:rsid w:val="00AB11ED"/>
    <w:rsid w:val="00AB1ACB"/>
    <w:rsid w:val="00AB361D"/>
    <w:rsid w:val="00AB39A5"/>
    <w:rsid w:val="00AB5C29"/>
    <w:rsid w:val="00AC2A94"/>
    <w:rsid w:val="00AC466C"/>
    <w:rsid w:val="00AC49AC"/>
    <w:rsid w:val="00AC6686"/>
    <w:rsid w:val="00AC7990"/>
    <w:rsid w:val="00AD14AD"/>
    <w:rsid w:val="00AD21EB"/>
    <w:rsid w:val="00AD46D1"/>
    <w:rsid w:val="00AD4F74"/>
    <w:rsid w:val="00AD6237"/>
    <w:rsid w:val="00AE11CE"/>
    <w:rsid w:val="00AE2881"/>
    <w:rsid w:val="00AE4C39"/>
    <w:rsid w:val="00AE596F"/>
    <w:rsid w:val="00AE6093"/>
    <w:rsid w:val="00AE795F"/>
    <w:rsid w:val="00AE79BB"/>
    <w:rsid w:val="00AF00A9"/>
    <w:rsid w:val="00AF1FD4"/>
    <w:rsid w:val="00AF21EE"/>
    <w:rsid w:val="00AF3A15"/>
    <w:rsid w:val="00AF5EB0"/>
    <w:rsid w:val="00AF6606"/>
    <w:rsid w:val="00B02B00"/>
    <w:rsid w:val="00B03009"/>
    <w:rsid w:val="00B0490E"/>
    <w:rsid w:val="00B04D6C"/>
    <w:rsid w:val="00B04F27"/>
    <w:rsid w:val="00B05A43"/>
    <w:rsid w:val="00B0798A"/>
    <w:rsid w:val="00B07C58"/>
    <w:rsid w:val="00B1098A"/>
    <w:rsid w:val="00B113E7"/>
    <w:rsid w:val="00B1263E"/>
    <w:rsid w:val="00B12699"/>
    <w:rsid w:val="00B159C5"/>
    <w:rsid w:val="00B1732A"/>
    <w:rsid w:val="00B17500"/>
    <w:rsid w:val="00B23968"/>
    <w:rsid w:val="00B25C8B"/>
    <w:rsid w:val="00B3052F"/>
    <w:rsid w:val="00B329B3"/>
    <w:rsid w:val="00B34293"/>
    <w:rsid w:val="00B345AD"/>
    <w:rsid w:val="00B34E58"/>
    <w:rsid w:val="00B36A41"/>
    <w:rsid w:val="00B422D8"/>
    <w:rsid w:val="00B4271E"/>
    <w:rsid w:val="00B44525"/>
    <w:rsid w:val="00B44531"/>
    <w:rsid w:val="00B46914"/>
    <w:rsid w:val="00B46F08"/>
    <w:rsid w:val="00B510F1"/>
    <w:rsid w:val="00B53509"/>
    <w:rsid w:val="00B53A3E"/>
    <w:rsid w:val="00B54FA4"/>
    <w:rsid w:val="00B55088"/>
    <w:rsid w:val="00B55BD9"/>
    <w:rsid w:val="00B6158F"/>
    <w:rsid w:val="00B61F8C"/>
    <w:rsid w:val="00B629EE"/>
    <w:rsid w:val="00B62D6A"/>
    <w:rsid w:val="00B6546A"/>
    <w:rsid w:val="00B6578F"/>
    <w:rsid w:val="00B65CC7"/>
    <w:rsid w:val="00B66A64"/>
    <w:rsid w:val="00B7081D"/>
    <w:rsid w:val="00B72AD2"/>
    <w:rsid w:val="00B72D3D"/>
    <w:rsid w:val="00B74AED"/>
    <w:rsid w:val="00B75295"/>
    <w:rsid w:val="00B766D9"/>
    <w:rsid w:val="00B8333F"/>
    <w:rsid w:val="00B83D01"/>
    <w:rsid w:val="00B86235"/>
    <w:rsid w:val="00B91722"/>
    <w:rsid w:val="00B9178A"/>
    <w:rsid w:val="00B92EDC"/>
    <w:rsid w:val="00B92FCA"/>
    <w:rsid w:val="00B952A4"/>
    <w:rsid w:val="00BA0623"/>
    <w:rsid w:val="00BA173A"/>
    <w:rsid w:val="00BA175F"/>
    <w:rsid w:val="00BA17CC"/>
    <w:rsid w:val="00BA4AD6"/>
    <w:rsid w:val="00BA6FC1"/>
    <w:rsid w:val="00BA72B7"/>
    <w:rsid w:val="00BB01FD"/>
    <w:rsid w:val="00BB1585"/>
    <w:rsid w:val="00BB4214"/>
    <w:rsid w:val="00BB4C3B"/>
    <w:rsid w:val="00BB6219"/>
    <w:rsid w:val="00BB6ED7"/>
    <w:rsid w:val="00BB7190"/>
    <w:rsid w:val="00BC34C5"/>
    <w:rsid w:val="00BC4B32"/>
    <w:rsid w:val="00BC53C8"/>
    <w:rsid w:val="00BD02E3"/>
    <w:rsid w:val="00BD0879"/>
    <w:rsid w:val="00BD23B4"/>
    <w:rsid w:val="00BD3432"/>
    <w:rsid w:val="00BD5073"/>
    <w:rsid w:val="00BD5740"/>
    <w:rsid w:val="00BD57CF"/>
    <w:rsid w:val="00BD5930"/>
    <w:rsid w:val="00BE0047"/>
    <w:rsid w:val="00BE1A08"/>
    <w:rsid w:val="00BE225F"/>
    <w:rsid w:val="00BE4549"/>
    <w:rsid w:val="00BE5285"/>
    <w:rsid w:val="00BE5362"/>
    <w:rsid w:val="00BE5510"/>
    <w:rsid w:val="00BE6A27"/>
    <w:rsid w:val="00BE7829"/>
    <w:rsid w:val="00BE7E91"/>
    <w:rsid w:val="00BF3B75"/>
    <w:rsid w:val="00BF4496"/>
    <w:rsid w:val="00BF49F9"/>
    <w:rsid w:val="00BF4B7D"/>
    <w:rsid w:val="00BF5C70"/>
    <w:rsid w:val="00BF6474"/>
    <w:rsid w:val="00BF7D55"/>
    <w:rsid w:val="00C006BD"/>
    <w:rsid w:val="00C00813"/>
    <w:rsid w:val="00C01202"/>
    <w:rsid w:val="00C020AE"/>
    <w:rsid w:val="00C03B95"/>
    <w:rsid w:val="00C03BCE"/>
    <w:rsid w:val="00C05035"/>
    <w:rsid w:val="00C07B08"/>
    <w:rsid w:val="00C10E93"/>
    <w:rsid w:val="00C14C03"/>
    <w:rsid w:val="00C1514C"/>
    <w:rsid w:val="00C20DCB"/>
    <w:rsid w:val="00C226B2"/>
    <w:rsid w:val="00C229E2"/>
    <w:rsid w:val="00C2439A"/>
    <w:rsid w:val="00C25C4F"/>
    <w:rsid w:val="00C268F5"/>
    <w:rsid w:val="00C27F53"/>
    <w:rsid w:val="00C31A1A"/>
    <w:rsid w:val="00C336D8"/>
    <w:rsid w:val="00C342A2"/>
    <w:rsid w:val="00C363DF"/>
    <w:rsid w:val="00C364F5"/>
    <w:rsid w:val="00C36617"/>
    <w:rsid w:val="00C41A70"/>
    <w:rsid w:val="00C4264A"/>
    <w:rsid w:val="00C429FB"/>
    <w:rsid w:val="00C47158"/>
    <w:rsid w:val="00C5010D"/>
    <w:rsid w:val="00C502FA"/>
    <w:rsid w:val="00C50CCA"/>
    <w:rsid w:val="00C50D20"/>
    <w:rsid w:val="00C5116A"/>
    <w:rsid w:val="00C511A0"/>
    <w:rsid w:val="00C52F6F"/>
    <w:rsid w:val="00C54C52"/>
    <w:rsid w:val="00C568C9"/>
    <w:rsid w:val="00C56A40"/>
    <w:rsid w:val="00C57E16"/>
    <w:rsid w:val="00C60C33"/>
    <w:rsid w:val="00C648A5"/>
    <w:rsid w:val="00C669D6"/>
    <w:rsid w:val="00C70511"/>
    <w:rsid w:val="00C712FF"/>
    <w:rsid w:val="00C73872"/>
    <w:rsid w:val="00C74156"/>
    <w:rsid w:val="00C7462A"/>
    <w:rsid w:val="00C75C54"/>
    <w:rsid w:val="00C75D87"/>
    <w:rsid w:val="00C806F5"/>
    <w:rsid w:val="00C80D05"/>
    <w:rsid w:val="00C81F37"/>
    <w:rsid w:val="00C82F10"/>
    <w:rsid w:val="00C84B8A"/>
    <w:rsid w:val="00C8637D"/>
    <w:rsid w:val="00C86D86"/>
    <w:rsid w:val="00C877E5"/>
    <w:rsid w:val="00C91493"/>
    <w:rsid w:val="00C977C7"/>
    <w:rsid w:val="00CA1E4B"/>
    <w:rsid w:val="00CA2138"/>
    <w:rsid w:val="00CA328F"/>
    <w:rsid w:val="00CA3889"/>
    <w:rsid w:val="00CA4D90"/>
    <w:rsid w:val="00CA5939"/>
    <w:rsid w:val="00CA6456"/>
    <w:rsid w:val="00CB05F9"/>
    <w:rsid w:val="00CB0CC1"/>
    <w:rsid w:val="00CB2BE6"/>
    <w:rsid w:val="00CB2C84"/>
    <w:rsid w:val="00CB5F67"/>
    <w:rsid w:val="00CB756D"/>
    <w:rsid w:val="00CB7AC2"/>
    <w:rsid w:val="00CC2B26"/>
    <w:rsid w:val="00CC49FC"/>
    <w:rsid w:val="00CC7510"/>
    <w:rsid w:val="00CD1076"/>
    <w:rsid w:val="00CD23EE"/>
    <w:rsid w:val="00CD2C66"/>
    <w:rsid w:val="00CD2E56"/>
    <w:rsid w:val="00CD30D8"/>
    <w:rsid w:val="00CD3848"/>
    <w:rsid w:val="00CD4149"/>
    <w:rsid w:val="00CD492B"/>
    <w:rsid w:val="00CD6302"/>
    <w:rsid w:val="00CD64A0"/>
    <w:rsid w:val="00CD7E28"/>
    <w:rsid w:val="00CE226A"/>
    <w:rsid w:val="00CE2ED3"/>
    <w:rsid w:val="00CE47E7"/>
    <w:rsid w:val="00CE5E15"/>
    <w:rsid w:val="00CE7601"/>
    <w:rsid w:val="00CF104A"/>
    <w:rsid w:val="00CF1997"/>
    <w:rsid w:val="00CF1D65"/>
    <w:rsid w:val="00CF21DB"/>
    <w:rsid w:val="00D01F3C"/>
    <w:rsid w:val="00D02D2C"/>
    <w:rsid w:val="00D04CD0"/>
    <w:rsid w:val="00D05CB1"/>
    <w:rsid w:val="00D05EF3"/>
    <w:rsid w:val="00D06920"/>
    <w:rsid w:val="00D126A2"/>
    <w:rsid w:val="00D16489"/>
    <w:rsid w:val="00D17266"/>
    <w:rsid w:val="00D21AF2"/>
    <w:rsid w:val="00D2503E"/>
    <w:rsid w:val="00D25085"/>
    <w:rsid w:val="00D2701F"/>
    <w:rsid w:val="00D27BD3"/>
    <w:rsid w:val="00D3074F"/>
    <w:rsid w:val="00D32453"/>
    <w:rsid w:val="00D33B84"/>
    <w:rsid w:val="00D40246"/>
    <w:rsid w:val="00D42D3C"/>
    <w:rsid w:val="00D44274"/>
    <w:rsid w:val="00D44AF3"/>
    <w:rsid w:val="00D44B29"/>
    <w:rsid w:val="00D454A4"/>
    <w:rsid w:val="00D45EE7"/>
    <w:rsid w:val="00D51644"/>
    <w:rsid w:val="00D52449"/>
    <w:rsid w:val="00D538DE"/>
    <w:rsid w:val="00D5452E"/>
    <w:rsid w:val="00D57879"/>
    <w:rsid w:val="00D6202F"/>
    <w:rsid w:val="00D642B9"/>
    <w:rsid w:val="00D702C9"/>
    <w:rsid w:val="00D7261D"/>
    <w:rsid w:val="00D72780"/>
    <w:rsid w:val="00D72F14"/>
    <w:rsid w:val="00D77AC9"/>
    <w:rsid w:val="00D77AEE"/>
    <w:rsid w:val="00D816E1"/>
    <w:rsid w:val="00D833DF"/>
    <w:rsid w:val="00D836F5"/>
    <w:rsid w:val="00D86A34"/>
    <w:rsid w:val="00D86A72"/>
    <w:rsid w:val="00D8783C"/>
    <w:rsid w:val="00D91553"/>
    <w:rsid w:val="00D91816"/>
    <w:rsid w:val="00D919AE"/>
    <w:rsid w:val="00D931AD"/>
    <w:rsid w:val="00D931F0"/>
    <w:rsid w:val="00D95495"/>
    <w:rsid w:val="00D96792"/>
    <w:rsid w:val="00D97E0A"/>
    <w:rsid w:val="00D97EB6"/>
    <w:rsid w:val="00DA0496"/>
    <w:rsid w:val="00DA1A1E"/>
    <w:rsid w:val="00DA1C2F"/>
    <w:rsid w:val="00DA78DB"/>
    <w:rsid w:val="00DB0648"/>
    <w:rsid w:val="00DB1006"/>
    <w:rsid w:val="00DB215D"/>
    <w:rsid w:val="00DB406F"/>
    <w:rsid w:val="00DB467E"/>
    <w:rsid w:val="00DB4CB1"/>
    <w:rsid w:val="00DB5598"/>
    <w:rsid w:val="00DB6126"/>
    <w:rsid w:val="00DB616F"/>
    <w:rsid w:val="00DB6D22"/>
    <w:rsid w:val="00DB7881"/>
    <w:rsid w:val="00DC3976"/>
    <w:rsid w:val="00DC7526"/>
    <w:rsid w:val="00DC7864"/>
    <w:rsid w:val="00DD00A5"/>
    <w:rsid w:val="00DD374F"/>
    <w:rsid w:val="00DD3B96"/>
    <w:rsid w:val="00DD4FA0"/>
    <w:rsid w:val="00DD79C3"/>
    <w:rsid w:val="00DE252F"/>
    <w:rsid w:val="00DE3F07"/>
    <w:rsid w:val="00DE4F5D"/>
    <w:rsid w:val="00DE5E6C"/>
    <w:rsid w:val="00DF0C92"/>
    <w:rsid w:val="00DF2962"/>
    <w:rsid w:val="00DF32CA"/>
    <w:rsid w:val="00DF6026"/>
    <w:rsid w:val="00E00230"/>
    <w:rsid w:val="00E01439"/>
    <w:rsid w:val="00E016FB"/>
    <w:rsid w:val="00E01782"/>
    <w:rsid w:val="00E02871"/>
    <w:rsid w:val="00E03E20"/>
    <w:rsid w:val="00E03F65"/>
    <w:rsid w:val="00E10A7F"/>
    <w:rsid w:val="00E12CA6"/>
    <w:rsid w:val="00E13F4B"/>
    <w:rsid w:val="00E1404D"/>
    <w:rsid w:val="00E156EB"/>
    <w:rsid w:val="00E1604C"/>
    <w:rsid w:val="00E23AD1"/>
    <w:rsid w:val="00E24441"/>
    <w:rsid w:val="00E2524B"/>
    <w:rsid w:val="00E26958"/>
    <w:rsid w:val="00E30974"/>
    <w:rsid w:val="00E3236D"/>
    <w:rsid w:val="00E32AB3"/>
    <w:rsid w:val="00E34679"/>
    <w:rsid w:val="00E37C8A"/>
    <w:rsid w:val="00E42F0C"/>
    <w:rsid w:val="00E4593E"/>
    <w:rsid w:val="00E46E9B"/>
    <w:rsid w:val="00E51352"/>
    <w:rsid w:val="00E52605"/>
    <w:rsid w:val="00E529E2"/>
    <w:rsid w:val="00E608BF"/>
    <w:rsid w:val="00E61598"/>
    <w:rsid w:val="00E62B92"/>
    <w:rsid w:val="00E64683"/>
    <w:rsid w:val="00E758EB"/>
    <w:rsid w:val="00E7603A"/>
    <w:rsid w:val="00E92B35"/>
    <w:rsid w:val="00E948B6"/>
    <w:rsid w:val="00E97495"/>
    <w:rsid w:val="00EA17EE"/>
    <w:rsid w:val="00EA21DC"/>
    <w:rsid w:val="00EA2BAB"/>
    <w:rsid w:val="00EA2E21"/>
    <w:rsid w:val="00EA3ABB"/>
    <w:rsid w:val="00EA4272"/>
    <w:rsid w:val="00EB07FF"/>
    <w:rsid w:val="00EB1303"/>
    <w:rsid w:val="00EB17D2"/>
    <w:rsid w:val="00EB1881"/>
    <w:rsid w:val="00EB19B3"/>
    <w:rsid w:val="00EB3AD2"/>
    <w:rsid w:val="00EB3FFE"/>
    <w:rsid w:val="00EB499F"/>
    <w:rsid w:val="00EC1A70"/>
    <w:rsid w:val="00EC1E49"/>
    <w:rsid w:val="00EC4970"/>
    <w:rsid w:val="00EC4AAC"/>
    <w:rsid w:val="00EC5AC0"/>
    <w:rsid w:val="00EC5E59"/>
    <w:rsid w:val="00EC6CBE"/>
    <w:rsid w:val="00ED1C19"/>
    <w:rsid w:val="00EE1E77"/>
    <w:rsid w:val="00EE69C7"/>
    <w:rsid w:val="00EE79E6"/>
    <w:rsid w:val="00EF7D4B"/>
    <w:rsid w:val="00F01703"/>
    <w:rsid w:val="00F02585"/>
    <w:rsid w:val="00F03272"/>
    <w:rsid w:val="00F05DD7"/>
    <w:rsid w:val="00F06479"/>
    <w:rsid w:val="00F10063"/>
    <w:rsid w:val="00F1151F"/>
    <w:rsid w:val="00F13190"/>
    <w:rsid w:val="00F1330F"/>
    <w:rsid w:val="00F14FB6"/>
    <w:rsid w:val="00F205AF"/>
    <w:rsid w:val="00F22684"/>
    <w:rsid w:val="00F3017B"/>
    <w:rsid w:val="00F3046A"/>
    <w:rsid w:val="00F30E66"/>
    <w:rsid w:val="00F324A6"/>
    <w:rsid w:val="00F35834"/>
    <w:rsid w:val="00F42381"/>
    <w:rsid w:val="00F42792"/>
    <w:rsid w:val="00F43B80"/>
    <w:rsid w:val="00F44C7D"/>
    <w:rsid w:val="00F4571E"/>
    <w:rsid w:val="00F54021"/>
    <w:rsid w:val="00F547B9"/>
    <w:rsid w:val="00F54A76"/>
    <w:rsid w:val="00F602E4"/>
    <w:rsid w:val="00F61219"/>
    <w:rsid w:val="00F631FB"/>
    <w:rsid w:val="00F670AD"/>
    <w:rsid w:val="00F67FE4"/>
    <w:rsid w:val="00F702D3"/>
    <w:rsid w:val="00F71C9D"/>
    <w:rsid w:val="00F72EC3"/>
    <w:rsid w:val="00F74DBE"/>
    <w:rsid w:val="00F8354D"/>
    <w:rsid w:val="00F84EDC"/>
    <w:rsid w:val="00F929FC"/>
    <w:rsid w:val="00FA0851"/>
    <w:rsid w:val="00FA3F39"/>
    <w:rsid w:val="00FA4A98"/>
    <w:rsid w:val="00FA4ED7"/>
    <w:rsid w:val="00FA5A30"/>
    <w:rsid w:val="00FA5AC8"/>
    <w:rsid w:val="00FA6DFF"/>
    <w:rsid w:val="00FA747C"/>
    <w:rsid w:val="00FA7879"/>
    <w:rsid w:val="00FB013E"/>
    <w:rsid w:val="00FB02F9"/>
    <w:rsid w:val="00FB3877"/>
    <w:rsid w:val="00FB48AE"/>
    <w:rsid w:val="00FB5ADA"/>
    <w:rsid w:val="00FC4940"/>
    <w:rsid w:val="00FC4CE5"/>
    <w:rsid w:val="00FC5D79"/>
    <w:rsid w:val="00FC7D65"/>
    <w:rsid w:val="00FD02A5"/>
    <w:rsid w:val="00FD2E35"/>
    <w:rsid w:val="00FD449E"/>
    <w:rsid w:val="00FD5739"/>
    <w:rsid w:val="00FD5982"/>
    <w:rsid w:val="00FD619B"/>
    <w:rsid w:val="00FD687A"/>
    <w:rsid w:val="00FD76E7"/>
    <w:rsid w:val="00FE0B7C"/>
    <w:rsid w:val="00FE6BA5"/>
    <w:rsid w:val="00FE792C"/>
    <w:rsid w:val="00FF1BFB"/>
    <w:rsid w:val="00FF3665"/>
    <w:rsid w:val="00FF38C9"/>
    <w:rsid w:val="00FF56CC"/>
    <w:rsid w:val="00FF7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49317"/>
  <w15:docId w15:val="{2EB95D09-0794-3A44-86BF-821F0C14D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805BCE"/>
    <w:rPr>
      <w:sz w:val="16"/>
      <w:szCs w:val="16"/>
    </w:rPr>
  </w:style>
  <w:style w:type="character" w:customStyle="1" w:styleId="PlaceholderText1">
    <w:name w:val="Placeholder Text1"/>
    <w:basedOn w:val="DefaultParagraphFont"/>
    <w:uiPriority w:val="99"/>
    <w:semiHidden/>
    <w:rsid w:val="004F5444"/>
    <w:rPr>
      <w:color w:val="808080"/>
    </w:rPr>
  </w:style>
  <w:style w:type="paragraph" w:styleId="CommentText">
    <w:name w:val="annotation text"/>
    <w:basedOn w:val="Normal"/>
    <w:link w:val="CommentTextChar"/>
    <w:uiPriority w:val="99"/>
    <w:semiHidden/>
    <w:unhideWhenUsed/>
    <w:rsid w:val="004F5444"/>
    <w:rPr>
      <w:sz w:val="20"/>
      <w:szCs w:val="20"/>
    </w:rPr>
  </w:style>
  <w:style w:type="character" w:customStyle="1" w:styleId="CommentTextChar">
    <w:name w:val="Comment Text Char"/>
    <w:basedOn w:val="DefaultParagraphFont"/>
    <w:link w:val="CommentText"/>
    <w:uiPriority w:val="99"/>
    <w:semiHidden/>
    <w:rsid w:val="004F5444"/>
  </w:style>
  <w:style w:type="paragraph" w:styleId="BalloonText">
    <w:name w:val="Balloon Text"/>
    <w:basedOn w:val="Normal"/>
    <w:link w:val="BalloonTextChar"/>
    <w:uiPriority w:val="99"/>
    <w:semiHidden/>
    <w:unhideWhenUsed/>
    <w:rsid w:val="008D7B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7B3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A6FC1"/>
    <w:rPr>
      <w:b/>
      <w:bCs/>
    </w:rPr>
  </w:style>
  <w:style w:type="character" w:customStyle="1" w:styleId="CommentSubjectChar">
    <w:name w:val="Comment Subject Char"/>
    <w:basedOn w:val="CommentTextChar"/>
    <w:link w:val="CommentSubject"/>
    <w:uiPriority w:val="99"/>
    <w:semiHidden/>
    <w:rsid w:val="00BA6FC1"/>
    <w:rPr>
      <w:b/>
      <w:bCs/>
    </w:rPr>
  </w:style>
  <w:style w:type="character" w:styleId="Hyperlink">
    <w:name w:val="Hyperlink"/>
    <w:basedOn w:val="DefaultParagraphFont"/>
    <w:uiPriority w:val="99"/>
    <w:unhideWhenUsed/>
    <w:rsid w:val="00BA6FC1"/>
    <w:rPr>
      <w:color w:val="0563C1" w:themeColor="hyperlink"/>
      <w:u w:val="single"/>
    </w:rPr>
  </w:style>
  <w:style w:type="character" w:customStyle="1" w:styleId="UnresolvedMention1">
    <w:name w:val="Unresolved Mention1"/>
    <w:basedOn w:val="DefaultParagraphFont"/>
    <w:uiPriority w:val="99"/>
    <w:rsid w:val="00BA6FC1"/>
    <w:rPr>
      <w:color w:val="808080"/>
      <w:shd w:val="clear" w:color="auto" w:fill="E6E6E6"/>
    </w:rPr>
  </w:style>
  <w:style w:type="paragraph" w:styleId="NormalWeb">
    <w:name w:val="Normal (Web)"/>
    <w:basedOn w:val="Normal"/>
    <w:uiPriority w:val="99"/>
    <w:unhideWhenUsed/>
    <w:rsid w:val="00A031C0"/>
    <w:pPr>
      <w:spacing w:before="100" w:beforeAutospacing="1" w:after="100" w:afterAutospacing="1"/>
    </w:pPr>
    <w:rPr>
      <w:lang w:val="en-CA" w:eastAsia="en-CA"/>
    </w:rPr>
  </w:style>
  <w:style w:type="paragraph" w:styleId="Revision">
    <w:name w:val="Revision"/>
    <w:hidden/>
    <w:uiPriority w:val="99"/>
    <w:semiHidden/>
    <w:rsid w:val="001D3047"/>
    <w:rPr>
      <w:sz w:val="24"/>
      <w:szCs w:val="24"/>
    </w:rPr>
  </w:style>
  <w:style w:type="paragraph" w:styleId="Header">
    <w:name w:val="header"/>
    <w:basedOn w:val="Normal"/>
    <w:link w:val="HeaderChar"/>
    <w:uiPriority w:val="99"/>
    <w:unhideWhenUsed/>
    <w:rsid w:val="008D6051"/>
    <w:pPr>
      <w:tabs>
        <w:tab w:val="center" w:pos="4680"/>
        <w:tab w:val="right" w:pos="9360"/>
      </w:tabs>
    </w:pPr>
  </w:style>
  <w:style w:type="character" w:customStyle="1" w:styleId="HeaderChar">
    <w:name w:val="Header Char"/>
    <w:basedOn w:val="DefaultParagraphFont"/>
    <w:link w:val="Header"/>
    <w:uiPriority w:val="99"/>
    <w:rsid w:val="008D6051"/>
    <w:rPr>
      <w:sz w:val="24"/>
      <w:szCs w:val="24"/>
    </w:rPr>
  </w:style>
  <w:style w:type="character" w:customStyle="1" w:styleId="UnresolvedMention2">
    <w:name w:val="Unresolved Mention2"/>
    <w:basedOn w:val="DefaultParagraphFont"/>
    <w:uiPriority w:val="99"/>
    <w:semiHidden/>
    <w:unhideWhenUsed/>
    <w:rsid w:val="003B4199"/>
    <w:rPr>
      <w:color w:val="808080"/>
      <w:shd w:val="clear" w:color="auto" w:fill="E6E6E6"/>
    </w:rPr>
  </w:style>
  <w:style w:type="paragraph" w:styleId="NoSpacing">
    <w:name w:val="No Spacing"/>
    <w:uiPriority w:val="1"/>
    <w:qFormat/>
    <w:rsid w:val="004C4131"/>
    <w:rPr>
      <w:rFonts w:ascii="Calibri" w:eastAsia="Calibri" w:hAnsi="Calibri"/>
      <w:sz w:val="22"/>
      <w:szCs w:val="22"/>
    </w:rPr>
  </w:style>
  <w:style w:type="paragraph" w:styleId="ListParagraph">
    <w:name w:val="List Paragraph"/>
    <w:aliases w:val="BN 1,Paperitemletter,Dot pt,Liste 1,1st Level Bullet,Bullet List - spacing,F5 List Paragraph,List Paragraph Char Char Char,Indicator Text,Numbered Para 1,Bullet 1,Bullet Points,List Paragraph2,MAIN CONTENT,Normal numbered,List Paragraph1"/>
    <w:basedOn w:val="Normal"/>
    <w:link w:val="ListParagraphChar"/>
    <w:uiPriority w:val="34"/>
    <w:qFormat/>
    <w:rsid w:val="00A12B91"/>
    <w:pPr>
      <w:ind w:left="720"/>
      <w:contextualSpacing/>
    </w:pPr>
  </w:style>
  <w:style w:type="character" w:customStyle="1" w:styleId="apple-converted-space">
    <w:name w:val="apple-converted-space"/>
    <w:basedOn w:val="DefaultParagraphFont"/>
    <w:rsid w:val="005C6F2E"/>
  </w:style>
  <w:style w:type="character" w:styleId="Strong">
    <w:name w:val="Strong"/>
    <w:basedOn w:val="DefaultParagraphFont"/>
    <w:uiPriority w:val="22"/>
    <w:qFormat/>
    <w:rsid w:val="0067619A"/>
    <w:rPr>
      <w:b/>
      <w:bCs/>
    </w:rPr>
  </w:style>
  <w:style w:type="paragraph" w:styleId="Footer">
    <w:name w:val="footer"/>
    <w:basedOn w:val="Normal"/>
    <w:link w:val="FooterChar"/>
    <w:rsid w:val="00C00813"/>
    <w:pPr>
      <w:tabs>
        <w:tab w:val="center" w:pos="4320"/>
        <w:tab w:val="right" w:pos="8640"/>
      </w:tabs>
    </w:pPr>
    <w:rPr>
      <w:sz w:val="20"/>
      <w:szCs w:val="20"/>
    </w:rPr>
  </w:style>
  <w:style w:type="character" w:customStyle="1" w:styleId="FooterChar">
    <w:name w:val="Footer Char"/>
    <w:basedOn w:val="DefaultParagraphFont"/>
    <w:link w:val="Footer"/>
    <w:rsid w:val="00C00813"/>
  </w:style>
  <w:style w:type="character" w:customStyle="1" w:styleId="UnresolvedMention3">
    <w:name w:val="Unresolved Mention3"/>
    <w:basedOn w:val="DefaultParagraphFont"/>
    <w:uiPriority w:val="99"/>
    <w:semiHidden/>
    <w:unhideWhenUsed/>
    <w:rsid w:val="00D06920"/>
    <w:rPr>
      <w:color w:val="605E5C"/>
      <w:shd w:val="clear" w:color="auto" w:fill="E1DFDD"/>
    </w:rPr>
  </w:style>
  <w:style w:type="character" w:customStyle="1" w:styleId="ListParagraphChar">
    <w:name w:val="List Paragraph Char"/>
    <w:aliases w:val="BN 1 Char,Paperitemletter Char,Dot pt Char,Liste 1 Char,1st Level Bullet Char,Bullet List - spacing Char,F5 List Paragraph Char,List Paragraph Char Char Char Char,Indicator Text Char,Numbered Para 1 Char,Bullet 1 Char"/>
    <w:link w:val="ListParagraph"/>
    <w:uiPriority w:val="34"/>
    <w:locked/>
    <w:rsid w:val="00B1732A"/>
    <w:rPr>
      <w:sz w:val="24"/>
      <w:szCs w:val="24"/>
    </w:rPr>
  </w:style>
  <w:style w:type="character" w:styleId="UnresolvedMention">
    <w:name w:val="Unresolved Mention"/>
    <w:basedOn w:val="DefaultParagraphFont"/>
    <w:uiPriority w:val="99"/>
    <w:semiHidden/>
    <w:unhideWhenUsed/>
    <w:rsid w:val="00A50C26"/>
    <w:rPr>
      <w:color w:val="605E5C"/>
      <w:shd w:val="clear" w:color="auto" w:fill="E1DFDD"/>
    </w:rPr>
  </w:style>
  <w:style w:type="character" w:styleId="FollowedHyperlink">
    <w:name w:val="FollowedHyperlink"/>
    <w:basedOn w:val="DefaultParagraphFont"/>
    <w:uiPriority w:val="99"/>
    <w:semiHidden/>
    <w:unhideWhenUsed/>
    <w:rsid w:val="00A50C26"/>
    <w:rPr>
      <w:color w:val="954F72" w:themeColor="followedHyperlink"/>
      <w:u w:val="single"/>
    </w:rPr>
  </w:style>
  <w:style w:type="paragraph" w:customStyle="1" w:styleId="Default">
    <w:name w:val="Default"/>
    <w:rsid w:val="00AD4F74"/>
    <w:pPr>
      <w:autoSpaceDE w:val="0"/>
      <w:autoSpaceDN w:val="0"/>
      <w:adjustRightInd w:val="0"/>
    </w:pPr>
    <w:rPr>
      <w:rFonts w:ascii="Calibri" w:eastAsia="Calibri" w:hAnsi="Calibri" w:cs="Calibri"/>
      <w:color w:val="000000"/>
      <w:sz w:val="24"/>
      <w:szCs w:val="24"/>
    </w:rPr>
  </w:style>
  <w:style w:type="paragraph" w:styleId="PlainText">
    <w:name w:val="Plain Text"/>
    <w:basedOn w:val="Normal"/>
    <w:link w:val="PlainTextChar"/>
    <w:uiPriority w:val="99"/>
    <w:unhideWhenUsed/>
    <w:rsid w:val="00AD4F74"/>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AD4F74"/>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635273">
      <w:bodyDiv w:val="1"/>
      <w:marLeft w:val="0"/>
      <w:marRight w:val="0"/>
      <w:marTop w:val="0"/>
      <w:marBottom w:val="0"/>
      <w:divBdr>
        <w:top w:val="none" w:sz="0" w:space="0" w:color="auto"/>
        <w:left w:val="none" w:sz="0" w:space="0" w:color="auto"/>
        <w:bottom w:val="none" w:sz="0" w:space="0" w:color="auto"/>
        <w:right w:val="none" w:sz="0" w:space="0" w:color="auto"/>
      </w:divBdr>
    </w:div>
    <w:div w:id="81877763">
      <w:bodyDiv w:val="1"/>
      <w:marLeft w:val="0"/>
      <w:marRight w:val="0"/>
      <w:marTop w:val="0"/>
      <w:marBottom w:val="0"/>
      <w:divBdr>
        <w:top w:val="none" w:sz="0" w:space="0" w:color="auto"/>
        <w:left w:val="none" w:sz="0" w:space="0" w:color="auto"/>
        <w:bottom w:val="none" w:sz="0" w:space="0" w:color="auto"/>
        <w:right w:val="none" w:sz="0" w:space="0" w:color="auto"/>
      </w:divBdr>
      <w:divsChild>
        <w:div w:id="524292237">
          <w:marLeft w:val="0"/>
          <w:marRight w:val="0"/>
          <w:marTop w:val="0"/>
          <w:marBottom w:val="0"/>
          <w:divBdr>
            <w:top w:val="none" w:sz="0" w:space="0" w:color="auto"/>
            <w:left w:val="none" w:sz="0" w:space="0" w:color="auto"/>
            <w:bottom w:val="none" w:sz="0" w:space="0" w:color="auto"/>
            <w:right w:val="none" w:sz="0" w:space="0" w:color="auto"/>
          </w:divBdr>
          <w:divsChild>
            <w:div w:id="1779714834">
              <w:marLeft w:val="0"/>
              <w:marRight w:val="0"/>
              <w:marTop w:val="0"/>
              <w:marBottom w:val="0"/>
              <w:divBdr>
                <w:top w:val="none" w:sz="0" w:space="0" w:color="auto"/>
                <w:left w:val="none" w:sz="0" w:space="0" w:color="auto"/>
                <w:bottom w:val="none" w:sz="0" w:space="0" w:color="auto"/>
                <w:right w:val="none" w:sz="0" w:space="0" w:color="auto"/>
              </w:divBdr>
              <w:divsChild>
                <w:div w:id="831411335">
                  <w:marLeft w:val="0"/>
                  <w:marRight w:val="0"/>
                  <w:marTop w:val="0"/>
                  <w:marBottom w:val="0"/>
                  <w:divBdr>
                    <w:top w:val="none" w:sz="0" w:space="0" w:color="auto"/>
                    <w:left w:val="none" w:sz="0" w:space="0" w:color="auto"/>
                    <w:bottom w:val="none" w:sz="0" w:space="0" w:color="auto"/>
                    <w:right w:val="none" w:sz="0" w:space="0" w:color="auto"/>
                  </w:divBdr>
                  <w:divsChild>
                    <w:div w:id="70432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49450">
      <w:bodyDiv w:val="1"/>
      <w:marLeft w:val="0"/>
      <w:marRight w:val="0"/>
      <w:marTop w:val="0"/>
      <w:marBottom w:val="0"/>
      <w:divBdr>
        <w:top w:val="none" w:sz="0" w:space="0" w:color="auto"/>
        <w:left w:val="none" w:sz="0" w:space="0" w:color="auto"/>
        <w:bottom w:val="none" w:sz="0" w:space="0" w:color="auto"/>
        <w:right w:val="none" w:sz="0" w:space="0" w:color="auto"/>
      </w:divBdr>
    </w:div>
    <w:div w:id="279993175">
      <w:bodyDiv w:val="1"/>
      <w:marLeft w:val="0"/>
      <w:marRight w:val="0"/>
      <w:marTop w:val="0"/>
      <w:marBottom w:val="0"/>
      <w:divBdr>
        <w:top w:val="none" w:sz="0" w:space="0" w:color="auto"/>
        <w:left w:val="none" w:sz="0" w:space="0" w:color="auto"/>
        <w:bottom w:val="none" w:sz="0" w:space="0" w:color="auto"/>
        <w:right w:val="none" w:sz="0" w:space="0" w:color="auto"/>
      </w:divBdr>
    </w:div>
    <w:div w:id="364719279">
      <w:bodyDiv w:val="1"/>
      <w:marLeft w:val="0"/>
      <w:marRight w:val="0"/>
      <w:marTop w:val="0"/>
      <w:marBottom w:val="0"/>
      <w:divBdr>
        <w:top w:val="none" w:sz="0" w:space="0" w:color="auto"/>
        <w:left w:val="none" w:sz="0" w:space="0" w:color="auto"/>
        <w:bottom w:val="none" w:sz="0" w:space="0" w:color="auto"/>
        <w:right w:val="none" w:sz="0" w:space="0" w:color="auto"/>
      </w:divBdr>
    </w:div>
    <w:div w:id="366225958">
      <w:bodyDiv w:val="1"/>
      <w:marLeft w:val="0"/>
      <w:marRight w:val="0"/>
      <w:marTop w:val="0"/>
      <w:marBottom w:val="0"/>
      <w:divBdr>
        <w:top w:val="none" w:sz="0" w:space="0" w:color="auto"/>
        <w:left w:val="none" w:sz="0" w:space="0" w:color="auto"/>
        <w:bottom w:val="none" w:sz="0" w:space="0" w:color="auto"/>
        <w:right w:val="none" w:sz="0" w:space="0" w:color="auto"/>
      </w:divBdr>
    </w:div>
    <w:div w:id="411633288">
      <w:bodyDiv w:val="1"/>
      <w:marLeft w:val="0"/>
      <w:marRight w:val="0"/>
      <w:marTop w:val="0"/>
      <w:marBottom w:val="0"/>
      <w:divBdr>
        <w:top w:val="none" w:sz="0" w:space="0" w:color="auto"/>
        <w:left w:val="none" w:sz="0" w:space="0" w:color="auto"/>
        <w:bottom w:val="none" w:sz="0" w:space="0" w:color="auto"/>
        <w:right w:val="none" w:sz="0" w:space="0" w:color="auto"/>
      </w:divBdr>
      <w:divsChild>
        <w:div w:id="1226644316">
          <w:marLeft w:val="0"/>
          <w:marRight w:val="0"/>
          <w:marTop w:val="0"/>
          <w:marBottom w:val="0"/>
          <w:divBdr>
            <w:top w:val="none" w:sz="0" w:space="0" w:color="auto"/>
            <w:left w:val="none" w:sz="0" w:space="0" w:color="auto"/>
            <w:bottom w:val="none" w:sz="0" w:space="0" w:color="auto"/>
            <w:right w:val="none" w:sz="0" w:space="0" w:color="auto"/>
          </w:divBdr>
          <w:divsChild>
            <w:div w:id="2014912252">
              <w:marLeft w:val="0"/>
              <w:marRight w:val="0"/>
              <w:marTop w:val="0"/>
              <w:marBottom w:val="0"/>
              <w:divBdr>
                <w:top w:val="none" w:sz="0" w:space="0" w:color="auto"/>
                <w:left w:val="none" w:sz="0" w:space="0" w:color="auto"/>
                <w:bottom w:val="none" w:sz="0" w:space="0" w:color="auto"/>
                <w:right w:val="none" w:sz="0" w:space="0" w:color="auto"/>
              </w:divBdr>
              <w:divsChild>
                <w:div w:id="102740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288348">
      <w:bodyDiv w:val="1"/>
      <w:marLeft w:val="0"/>
      <w:marRight w:val="0"/>
      <w:marTop w:val="0"/>
      <w:marBottom w:val="0"/>
      <w:divBdr>
        <w:top w:val="none" w:sz="0" w:space="0" w:color="auto"/>
        <w:left w:val="none" w:sz="0" w:space="0" w:color="auto"/>
        <w:bottom w:val="none" w:sz="0" w:space="0" w:color="auto"/>
        <w:right w:val="none" w:sz="0" w:space="0" w:color="auto"/>
      </w:divBdr>
      <w:divsChild>
        <w:div w:id="771241969">
          <w:marLeft w:val="0"/>
          <w:marRight w:val="0"/>
          <w:marTop w:val="0"/>
          <w:marBottom w:val="0"/>
          <w:divBdr>
            <w:top w:val="none" w:sz="0" w:space="0" w:color="auto"/>
            <w:left w:val="none" w:sz="0" w:space="0" w:color="auto"/>
            <w:bottom w:val="none" w:sz="0" w:space="0" w:color="auto"/>
            <w:right w:val="none" w:sz="0" w:space="0" w:color="auto"/>
          </w:divBdr>
          <w:divsChild>
            <w:div w:id="276329625">
              <w:marLeft w:val="0"/>
              <w:marRight w:val="0"/>
              <w:marTop w:val="0"/>
              <w:marBottom w:val="0"/>
              <w:divBdr>
                <w:top w:val="none" w:sz="0" w:space="0" w:color="auto"/>
                <w:left w:val="none" w:sz="0" w:space="0" w:color="auto"/>
                <w:bottom w:val="none" w:sz="0" w:space="0" w:color="auto"/>
                <w:right w:val="none" w:sz="0" w:space="0" w:color="auto"/>
              </w:divBdr>
              <w:divsChild>
                <w:div w:id="132960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78671">
      <w:bodyDiv w:val="1"/>
      <w:marLeft w:val="0"/>
      <w:marRight w:val="0"/>
      <w:marTop w:val="0"/>
      <w:marBottom w:val="0"/>
      <w:divBdr>
        <w:top w:val="none" w:sz="0" w:space="0" w:color="auto"/>
        <w:left w:val="none" w:sz="0" w:space="0" w:color="auto"/>
        <w:bottom w:val="none" w:sz="0" w:space="0" w:color="auto"/>
        <w:right w:val="none" w:sz="0" w:space="0" w:color="auto"/>
      </w:divBdr>
    </w:div>
    <w:div w:id="854921109">
      <w:bodyDiv w:val="1"/>
      <w:marLeft w:val="0"/>
      <w:marRight w:val="0"/>
      <w:marTop w:val="0"/>
      <w:marBottom w:val="0"/>
      <w:divBdr>
        <w:top w:val="none" w:sz="0" w:space="0" w:color="auto"/>
        <w:left w:val="none" w:sz="0" w:space="0" w:color="auto"/>
        <w:bottom w:val="none" w:sz="0" w:space="0" w:color="auto"/>
        <w:right w:val="none" w:sz="0" w:space="0" w:color="auto"/>
      </w:divBdr>
    </w:div>
    <w:div w:id="885676957">
      <w:bodyDiv w:val="1"/>
      <w:marLeft w:val="0"/>
      <w:marRight w:val="0"/>
      <w:marTop w:val="0"/>
      <w:marBottom w:val="0"/>
      <w:divBdr>
        <w:top w:val="none" w:sz="0" w:space="0" w:color="auto"/>
        <w:left w:val="none" w:sz="0" w:space="0" w:color="auto"/>
        <w:bottom w:val="none" w:sz="0" w:space="0" w:color="auto"/>
        <w:right w:val="none" w:sz="0" w:space="0" w:color="auto"/>
      </w:divBdr>
    </w:div>
    <w:div w:id="924412354">
      <w:bodyDiv w:val="1"/>
      <w:marLeft w:val="0"/>
      <w:marRight w:val="0"/>
      <w:marTop w:val="0"/>
      <w:marBottom w:val="0"/>
      <w:divBdr>
        <w:top w:val="none" w:sz="0" w:space="0" w:color="auto"/>
        <w:left w:val="none" w:sz="0" w:space="0" w:color="auto"/>
        <w:bottom w:val="none" w:sz="0" w:space="0" w:color="auto"/>
        <w:right w:val="none" w:sz="0" w:space="0" w:color="auto"/>
      </w:divBdr>
    </w:div>
    <w:div w:id="935023339">
      <w:bodyDiv w:val="1"/>
      <w:marLeft w:val="0"/>
      <w:marRight w:val="0"/>
      <w:marTop w:val="0"/>
      <w:marBottom w:val="0"/>
      <w:divBdr>
        <w:top w:val="none" w:sz="0" w:space="0" w:color="auto"/>
        <w:left w:val="none" w:sz="0" w:space="0" w:color="auto"/>
        <w:bottom w:val="none" w:sz="0" w:space="0" w:color="auto"/>
        <w:right w:val="none" w:sz="0" w:space="0" w:color="auto"/>
      </w:divBdr>
    </w:div>
    <w:div w:id="994333944">
      <w:bodyDiv w:val="1"/>
      <w:marLeft w:val="0"/>
      <w:marRight w:val="0"/>
      <w:marTop w:val="0"/>
      <w:marBottom w:val="0"/>
      <w:divBdr>
        <w:top w:val="none" w:sz="0" w:space="0" w:color="auto"/>
        <w:left w:val="none" w:sz="0" w:space="0" w:color="auto"/>
        <w:bottom w:val="none" w:sz="0" w:space="0" w:color="auto"/>
        <w:right w:val="none" w:sz="0" w:space="0" w:color="auto"/>
      </w:divBdr>
    </w:div>
    <w:div w:id="1060321942">
      <w:bodyDiv w:val="1"/>
      <w:marLeft w:val="0"/>
      <w:marRight w:val="0"/>
      <w:marTop w:val="0"/>
      <w:marBottom w:val="0"/>
      <w:divBdr>
        <w:top w:val="none" w:sz="0" w:space="0" w:color="auto"/>
        <w:left w:val="none" w:sz="0" w:space="0" w:color="auto"/>
        <w:bottom w:val="none" w:sz="0" w:space="0" w:color="auto"/>
        <w:right w:val="none" w:sz="0" w:space="0" w:color="auto"/>
      </w:divBdr>
      <w:divsChild>
        <w:div w:id="316880074">
          <w:marLeft w:val="0"/>
          <w:marRight w:val="0"/>
          <w:marTop w:val="0"/>
          <w:marBottom w:val="0"/>
          <w:divBdr>
            <w:top w:val="none" w:sz="0" w:space="0" w:color="auto"/>
            <w:left w:val="none" w:sz="0" w:space="0" w:color="auto"/>
            <w:bottom w:val="none" w:sz="0" w:space="0" w:color="auto"/>
            <w:right w:val="none" w:sz="0" w:space="0" w:color="auto"/>
          </w:divBdr>
          <w:divsChild>
            <w:div w:id="1718236141">
              <w:marLeft w:val="0"/>
              <w:marRight w:val="0"/>
              <w:marTop w:val="0"/>
              <w:marBottom w:val="0"/>
              <w:divBdr>
                <w:top w:val="none" w:sz="0" w:space="0" w:color="auto"/>
                <w:left w:val="none" w:sz="0" w:space="0" w:color="auto"/>
                <w:bottom w:val="none" w:sz="0" w:space="0" w:color="auto"/>
                <w:right w:val="none" w:sz="0" w:space="0" w:color="auto"/>
              </w:divBdr>
              <w:divsChild>
                <w:div w:id="28897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22247">
      <w:bodyDiv w:val="1"/>
      <w:marLeft w:val="0"/>
      <w:marRight w:val="0"/>
      <w:marTop w:val="0"/>
      <w:marBottom w:val="0"/>
      <w:divBdr>
        <w:top w:val="none" w:sz="0" w:space="0" w:color="auto"/>
        <w:left w:val="none" w:sz="0" w:space="0" w:color="auto"/>
        <w:bottom w:val="none" w:sz="0" w:space="0" w:color="auto"/>
        <w:right w:val="none" w:sz="0" w:space="0" w:color="auto"/>
      </w:divBdr>
      <w:divsChild>
        <w:div w:id="812792461">
          <w:marLeft w:val="0"/>
          <w:marRight w:val="0"/>
          <w:marTop w:val="0"/>
          <w:marBottom w:val="0"/>
          <w:divBdr>
            <w:top w:val="none" w:sz="0" w:space="0" w:color="auto"/>
            <w:left w:val="none" w:sz="0" w:space="0" w:color="auto"/>
            <w:bottom w:val="none" w:sz="0" w:space="0" w:color="auto"/>
            <w:right w:val="none" w:sz="0" w:space="0" w:color="auto"/>
          </w:divBdr>
          <w:divsChild>
            <w:div w:id="318389891">
              <w:marLeft w:val="0"/>
              <w:marRight w:val="0"/>
              <w:marTop w:val="0"/>
              <w:marBottom w:val="0"/>
              <w:divBdr>
                <w:top w:val="none" w:sz="0" w:space="0" w:color="auto"/>
                <w:left w:val="none" w:sz="0" w:space="0" w:color="auto"/>
                <w:bottom w:val="none" w:sz="0" w:space="0" w:color="auto"/>
                <w:right w:val="none" w:sz="0" w:space="0" w:color="auto"/>
              </w:divBdr>
              <w:divsChild>
                <w:div w:id="172066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706408">
      <w:bodyDiv w:val="1"/>
      <w:marLeft w:val="0"/>
      <w:marRight w:val="0"/>
      <w:marTop w:val="0"/>
      <w:marBottom w:val="0"/>
      <w:divBdr>
        <w:top w:val="none" w:sz="0" w:space="0" w:color="auto"/>
        <w:left w:val="none" w:sz="0" w:space="0" w:color="auto"/>
        <w:bottom w:val="none" w:sz="0" w:space="0" w:color="auto"/>
        <w:right w:val="none" w:sz="0" w:space="0" w:color="auto"/>
      </w:divBdr>
    </w:div>
    <w:div w:id="1176572098">
      <w:bodyDiv w:val="1"/>
      <w:marLeft w:val="0"/>
      <w:marRight w:val="0"/>
      <w:marTop w:val="0"/>
      <w:marBottom w:val="0"/>
      <w:divBdr>
        <w:top w:val="none" w:sz="0" w:space="0" w:color="auto"/>
        <w:left w:val="none" w:sz="0" w:space="0" w:color="auto"/>
        <w:bottom w:val="none" w:sz="0" w:space="0" w:color="auto"/>
        <w:right w:val="none" w:sz="0" w:space="0" w:color="auto"/>
      </w:divBdr>
      <w:divsChild>
        <w:div w:id="1010374943">
          <w:marLeft w:val="0"/>
          <w:marRight w:val="0"/>
          <w:marTop w:val="0"/>
          <w:marBottom w:val="0"/>
          <w:divBdr>
            <w:top w:val="none" w:sz="0" w:space="0" w:color="auto"/>
            <w:left w:val="none" w:sz="0" w:space="0" w:color="auto"/>
            <w:bottom w:val="none" w:sz="0" w:space="0" w:color="auto"/>
            <w:right w:val="none" w:sz="0" w:space="0" w:color="auto"/>
          </w:divBdr>
          <w:divsChild>
            <w:div w:id="88935199">
              <w:marLeft w:val="0"/>
              <w:marRight w:val="0"/>
              <w:marTop w:val="0"/>
              <w:marBottom w:val="0"/>
              <w:divBdr>
                <w:top w:val="none" w:sz="0" w:space="0" w:color="auto"/>
                <w:left w:val="none" w:sz="0" w:space="0" w:color="auto"/>
                <w:bottom w:val="none" w:sz="0" w:space="0" w:color="auto"/>
                <w:right w:val="none" w:sz="0" w:space="0" w:color="auto"/>
              </w:divBdr>
              <w:divsChild>
                <w:div w:id="16941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01862">
      <w:bodyDiv w:val="1"/>
      <w:marLeft w:val="0"/>
      <w:marRight w:val="0"/>
      <w:marTop w:val="0"/>
      <w:marBottom w:val="0"/>
      <w:divBdr>
        <w:top w:val="none" w:sz="0" w:space="0" w:color="auto"/>
        <w:left w:val="none" w:sz="0" w:space="0" w:color="auto"/>
        <w:bottom w:val="none" w:sz="0" w:space="0" w:color="auto"/>
        <w:right w:val="none" w:sz="0" w:space="0" w:color="auto"/>
      </w:divBdr>
      <w:divsChild>
        <w:div w:id="831027110">
          <w:marLeft w:val="0"/>
          <w:marRight w:val="0"/>
          <w:marTop w:val="0"/>
          <w:marBottom w:val="0"/>
          <w:divBdr>
            <w:top w:val="none" w:sz="0" w:space="0" w:color="auto"/>
            <w:left w:val="none" w:sz="0" w:space="0" w:color="auto"/>
            <w:bottom w:val="none" w:sz="0" w:space="0" w:color="auto"/>
            <w:right w:val="none" w:sz="0" w:space="0" w:color="auto"/>
          </w:divBdr>
          <w:divsChild>
            <w:div w:id="717433463">
              <w:marLeft w:val="0"/>
              <w:marRight w:val="0"/>
              <w:marTop w:val="0"/>
              <w:marBottom w:val="0"/>
              <w:divBdr>
                <w:top w:val="none" w:sz="0" w:space="0" w:color="auto"/>
                <w:left w:val="none" w:sz="0" w:space="0" w:color="auto"/>
                <w:bottom w:val="none" w:sz="0" w:space="0" w:color="auto"/>
                <w:right w:val="none" w:sz="0" w:space="0" w:color="auto"/>
              </w:divBdr>
              <w:divsChild>
                <w:div w:id="1650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549418">
      <w:bodyDiv w:val="1"/>
      <w:marLeft w:val="0"/>
      <w:marRight w:val="0"/>
      <w:marTop w:val="0"/>
      <w:marBottom w:val="0"/>
      <w:divBdr>
        <w:top w:val="none" w:sz="0" w:space="0" w:color="auto"/>
        <w:left w:val="none" w:sz="0" w:space="0" w:color="auto"/>
        <w:bottom w:val="none" w:sz="0" w:space="0" w:color="auto"/>
        <w:right w:val="none" w:sz="0" w:space="0" w:color="auto"/>
      </w:divBdr>
    </w:div>
    <w:div w:id="1315913516">
      <w:bodyDiv w:val="1"/>
      <w:marLeft w:val="0"/>
      <w:marRight w:val="0"/>
      <w:marTop w:val="0"/>
      <w:marBottom w:val="0"/>
      <w:divBdr>
        <w:top w:val="none" w:sz="0" w:space="0" w:color="auto"/>
        <w:left w:val="none" w:sz="0" w:space="0" w:color="auto"/>
        <w:bottom w:val="none" w:sz="0" w:space="0" w:color="auto"/>
        <w:right w:val="none" w:sz="0" w:space="0" w:color="auto"/>
      </w:divBdr>
    </w:div>
    <w:div w:id="1367751205">
      <w:bodyDiv w:val="1"/>
      <w:marLeft w:val="0"/>
      <w:marRight w:val="0"/>
      <w:marTop w:val="0"/>
      <w:marBottom w:val="0"/>
      <w:divBdr>
        <w:top w:val="none" w:sz="0" w:space="0" w:color="auto"/>
        <w:left w:val="none" w:sz="0" w:space="0" w:color="auto"/>
        <w:bottom w:val="none" w:sz="0" w:space="0" w:color="auto"/>
        <w:right w:val="none" w:sz="0" w:space="0" w:color="auto"/>
      </w:divBdr>
      <w:divsChild>
        <w:div w:id="967706940">
          <w:marLeft w:val="0"/>
          <w:marRight w:val="0"/>
          <w:marTop w:val="0"/>
          <w:marBottom w:val="0"/>
          <w:divBdr>
            <w:top w:val="none" w:sz="0" w:space="0" w:color="auto"/>
            <w:left w:val="none" w:sz="0" w:space="0" w:color="auto"/>
            <w:bottom w:val="none" w:sz="0" w:space="0" w:color="auto"/>
            <w:right w:val="none" w:sz="0" w:space="0" w:color="auto"/>
          </w:divBdr>
          <w:divsChild>
            <w:div w:id="1164860067">
              <w:marLeft w:val="0"/>
              <w:marRight w:val="0"/>
              <w:marTop w:val="0"/>
              <w:marBottom w:val="0"/>
              <w:divBdr>
                <w:top w:val="none" w:sz="0" w:space="0" w:color="auto"/>
                <w:left w:val="none" w:sz="0" w:space="0" w:color="auto"/>
                <w:bottom w:val="none" w:sz="0" w:space="0" w:color="auto"/>
                <w:right w:val="none" w:sz="0" w:space="0" w:color="auto"/>
              </w:divBdr>
              <w:divsChild>
                <w:div w:id="15620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968319">
      <w:bodyDiv w:val="1"/>
      <w:marLeft w:val="0"/>
      <w:marRight w:val="0"/>
      <w:marTop w:val="0"/>
      <w:marBottom w:val="0"/>
      <w:divBdr>
        <w:top w:val="none" w:sz="0" w:space="0" w:color="auto"/>
        <w:left w:val="none" w:sz="0" w:space="0" w:color="auto"/>
        <w:bottom w:val="none" w:sz="0" w:space="0" w:color="auto"/>
        <w:right w:val="none" w:sz="0" w:space="0" w:color="auto"/>
      </w:divBdr>
    </w:div>
    <w:div w:id="1525049510">
      <w:bodyDiv w:val="1"/>
      <w:marLeft w:val="0"/>
      <w:marRight w:val="0"/>
      <w:marTop w:val="0"/>
      <w:marBottom w:val="0"/>
      <w:divBdr>
        <w:top w:val="none" w:sz="0" w:space="0" w:color="auto"/>
        <w:left w:val="none" w:sz="0" w:space="0" w:color="auto"/>
        <w:bottom w:val="none" w:sz="0" w:space="0" w:color="auto"/>
        <w:right w:val="none" w:sz="0" w:space="0" w:color="auto"/>
      </w:divBdr>
    </w:div>
    <w:div w:id="1597981242">
      <w:bodyDiv w:val="1"/>
      <w:marLeft w:val="0"/>
      <w:marRight w:val="0"/>
      <w:marTop w:val="0"/>
      <w:marBottom w:val="0"/>
      <w:divBdr>
        <w:top w:val="none" w:sz="0" w:space="0" w:color="auto"/>
        <w:left w:val="none" w:sz="0" w:space="0" w:color="auto"/>
        <w:bottom w:val="none" w:sz="0" w:space="0" w:color="auto"/>
        <w:right w:val="none" w:sz="0" w:space="0" w:color="auto"/>
      </w:divBdr>
      <w:divsChild>
        <w:div w:id="1726373045">
          <w:marLeft w:val="0"/>
          <w:marRight w:val="0"/>
          <w:marTop w:val="0"/>
          <w:marBottom w:val="0"/>
          <w:divBdr>
            <w:top w:val="none" w:sz="0" w:space="0" w:color="auto"/>
            <w:left w:val="none" w:sz="0" w:space="0" w:color="auto"/>
            <w:bottom w:val="none" w:sz="0" w:space="0" w:color="auto"/>
            <w:right w:val="none" w:sz="0" w:space="0" w:color="auto"/>
          </w:divBdr>
          <w:divsChild>
            <w:div w:id="1315793735">
              <w:marLeft w:val="0"/>
              <w:marRight w:val="0"/>
              <w:marTop w:val="0"/>
              <w:marBottom w:val="0"/>
              <w:divBdr>
                <w:top w:val="none" w:sz="0" w:space="0" w:color="auto"/>
                <w:left w:val="none" w:sz="0" w:space="0" w:color="auto"/>
                <w:bottom w:val="none" w:sz="0" w:space="0" w:color="auto"/>
                <w:right w:val="none" w:sz="0" w:space="0" w:color="auto"/>
              </w:divBdr>
              <w:divsChild>
                <w:div w:id="1282415616">
                  <w:marLeft w:val="0"/>
                  <w:marRight w:val="0"/>
                  <w:marTop w:val="0"/>
                  <w:marBottom w:val="0"/>
                  <w:divBdr>
                    <w:top w:val="none" w:sz="0" w:space="0" w:color="auto"/>
                    <w:left w:val="none" w:sz="0" w:space="0" w:color="auto"/>
                    <w:bottom w:val="none" w:sz="0" w:space="0" w:color="auto"/>
                    <w:right w:val="none" w:sz="0" w:space="0" w:color="auto"/>
                  </w:divBdr>
                </w:div>
              </w:divsChild>
            </w:div>
            <w:div w:id="102389128">
              <w:marLeft w:val="0"/>
              <w:marRight w:val="0"/>
              <w:marTop w:val="0"/>
              <w:marBottom w:val="0"/>
              <w:divBdr>
                <w:top w:val="none" w:sz="0" w:space="0" w:color="auto"/>
                <w:left w:val="none" w:sz="0" w:space="0" w:color="auto"/>
                <w:bottom w:val="none" w:sz="0" w:space="0" w:color="auto"/>
                <w:right w:val="none" w:sz="0" w:space="0" w:color="auto"/>
              </w:divBdr>
              <w:divsChild>
                <w:div w:id="60411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42323">
          <w:marLeft w:val="0"/>
          <w:marRight w:val="0"/>
          <w:marTop w:val="0"/>
          <w:marBottom w:val="0"/>
          <w:divBdr>
            <w:top w:val="none" w:sz="0" w:space="0" w:color="auto"/>
            <w:left w:val="none" w:sz="0" w:space="0" w:color="auto"/>
            <w:bottom w:val="none" w:sz="0" w:space="0" w:color="auto"/>
            <w:right w:val="none" w:sz="0" w:space="0" w:color="auto"/>
          </w:divBdr>
          <w:divsChild>
            <w:div w:id="191303699">
              <w:marLeft w:val="0"/>
              <w:marRight w:val="0"/>
              <w:marTop w:val="0"/>
              <w:marBottom w:val="0"/>
              <w:divBdr>
                <w:top w:val="none" w:sz="0" w:space="0" w:color="auto"/>
                <w:left w:val="none" w:sz="0" w:space="0" w:color="auto"/>
                <w:bottom w:val="none" w:sz="0" w:space="0" w:color="auto"/>
                <w:right w:val="none" w:sz="0" w:space="0" w:color="auto"/>
              </w:divBdr>
              <w:divsChild>
                <w:div w:id="68524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501758">
      <w:bodyDiv w:val="1"/>
      <w:marLeft w:val="0"/>
      <w:marRight w:val="0"/>
      <w:marTop w:val="0"/>
      <w:marBottom w:val="0"/>
      <w:divBdr>
        <w:top w:val="none" w:sz="0" w:space="0" w:color="auto"/>
        <w:left w:val="none" w:sz="0" w:space="0" w:color="auto"/>
        <w:bottom w:val="none" w:sz="0" w:space="0" w:color="auto"/>
        <w:right w:val="none" w:sz="0" w:space="0" w:color="auto"/>
      </w:divBdr>
    </w:div>
    <w:div w:id="1700155408">
      <w:bodyDiv w:val="1"/>
      <w:marLeft w:val="0"/>
      <w:marRight w:val="0"/>
      <w:marTop w:val="0"/>
      <w:marBottom w:val="0"/>
      <w:divBdr>
        <w:top w:val="none" w:sz="0" w:space="0" w:color="auto"/>
        <w:left w:val="none" w:sz="0" w:space="0" w:color="auto"/>
        <w:bottom w:val="none" w:sz="0" w:space="0" w:color="auto"/>
        <w:right w:val="none" w:sz="0" w:space="0" w:color="auto"/>
      </w:divBdr>
    </w:div>
    <w:div w:id="1700474593">
      <w:bodyDiv w:val="1"/>
      <w:marLeft w:val="0"/>
      <w:marRight w:val="0"/>
      <w:marTop w:val="0"/>
      <w:marBottom w:val="0"/>
      <w:divBdr>
        <w:top w:val="none" w:sz="0" w:space="0" w:color="auto"/>
        <w:left w:val="none" w:sz="0" w:space="0" w:color="auto"/>
        <w:bottom w:val="none" w:sz="0" w:space="0" w:color="auto"/>
        <w:right w:val="none" w:sz="0" w:space="0" w:color="auto"/>
      </w:divBdr>
    </w:div>
    <w:div w:id="1833906396">
      <w:bodyDiv w:val="1"/>
      <w:marLeft w:val="0"/>
      <w:marRight w:val="0"/>
      <w:marTop w:val="0"/>
      <w:marBottom w:val="0"/>
      <w:divBdr>
        <w:top w:val="none" w:sz="0" w:space="0" w:color="auto"/>
        <w:left w:val="none" w:sz="0" w:space="0" w:color="auto"/>
        <w:bottom w:val="none" w:sz="0" w:space="0" w:color="auto"/>
        <w:right w:val="none" w:sz="0" w:space="0" w:color="auto"/>
      </w:divBdr>
    </w:div>
    <w:div w:id="20611238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enverwater.org/project-updates/north-system-renewal" TargetMode="External"/><Relationship Id="rId18" Type="http://schemas.openxmlformats.org/officeDocument/2006/relationships/hyperlink" Target="mailto:steve.snyder@denverwater.org"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sustainableinfrastructur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mailto:lee@sustainableinfrastructur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22675703"/>
        <w:category>
          <w:name w:val="General"/>
          <w:gallery w:val="placeholder"/>
        </w:category>
        <w:types>
          <w:type w:val="bbPlcHdr"/>
        </w:types>
        <w:behaviors>
          <w:behavior w:val="content"/>
        </w:behaviors>
        <w:guid w:val="{70C90FC1-DFF3-45E8-8A7D-11830C0047FC}"/>
      </w:docPartPr>
      <w:docPartBody>
        <w:p w:rsidR="006B1C6A" w:rsidRDefault="00C3360A">
          <w:r>
            <w:rPr>
              <w:rStyle w:val="PlaceholderText1"/>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egoe UI">
    <w:altName w:val="Sylfaen"/>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6B1C6A"/>
    <w:rsid w:val="000A2D87"/>
    <w:rsid w:val="000B4B1B"/>
    <w:rsid w:val="000B7491"/>
    <w:rsid w:val="000F2CC8"/>
    <w:rsid w:val="00262208"/>
    <w:rsid w:val="002A35C7"/>
    <w:rsid w:val="002D1B33"/>
    <w:rsid w:val="0031720D"/>
    <w:rsid w:val="00342E45"/>
    <w:rsid w:val="00362697"/>
    <w:rsid w:val="003E6FAD"/>
    <w:rsid w:val="00431A1C"/>
    <w:rsid w:val="00434BC2"/>
    <w:rsid w:val="004E3BE4"/>
    <w:rsid w:val="00510F45"/>
    <w:rsid w:val="005B35E8"/>
    <w:rsid w:val="005C3543"/>
    <w:rsid w:val="00604B0E"/>
    <w:rsid w:val="00622D73"/>
    <w:rsid w:val="00630496"/>
    <w:rsid w:val="00635569"/>
    <w:rsid w:val="0066317C"/>
    <w:rsid w:val="0067049B"/>
    <w:rsid w:val="006B1C6A"/>
    <w:rsid w:val="007119CB"/>
    <w:rsid w:val="00723C95"/>
    <w:rsid w:val="00757D63"/>
    <w:rsid w:val="00771574"/>
    <w:rsid w:val="007E5338"/>
    <w:rsid w:val="007F503D"/>
    <w:rsid w:val="00804EAB"/>
    <w:rsid w:val="0083412C"/>
    <w:rsid w:val="00845A2A"/>
    <w:rsid w:val="008D0A3A"/>
    <w:rsid w:val="009336BC"/>
    <w:rsid w:val="009454D6"/>
    <w:rsid w:val="0095361C"/>
    <w:rsid w:val="00990E26"/>
    <w:rsid w:val="009D04CD"/>
    <w:rsid w:val="009D6E76"/>
    <w:rsid w:val="009E201B"/>
    <w:rsid w:val="00A42179"/>
    <w:rsid w:val="00A773C4"/>
    <w:rsid w:val="00A81C83"/>
    <w:rsid w:val="00AC175A"/>
    <w:rsid w:val="00AF2D7E"/>
    <w:rsid w:val="00B675CE"/>
    <w:rsid w:val="00BA63A8"/>
    <w:rsid w:val="00BE409A"/>
    <w:rsid w:val="00C04E37"/>
    <w:rsid w:val="00C07CE7"/>
    <w:rsid w:val="00C13227"/>
    <w:rsid w:val="00C3360A"/>
    <w:rsid w:val="00C379DE"/>
    <w:rsid w:val="00C7597C"/>
    <w:rsid w:val="00C8332D"/>
    <w:rsid w:val="00D23015"/>
    <w:rsid w:val="00D97E15"/>
    <w:rsid w:val="00DE5457"/>
    <w:rsid w:val="00FD3D2E"/>
    <w:rsid w:val="00FF6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laceholderText1">
    <w:name w:val="Placeholder Text1"/>
    <w:basedOn w:val="DefaultParagraphFont"/>
    <w:uiPriority w:val="99"/>
    <w:semiHidden/>
    <w:rsid w:val="00FD3D2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BB3C8B02CAD34891C1900D36AC96BA" ma:contentTypeVersion="13" ma:contentTypeDescription="Create a new document." ma:contentTypeScope="" ma:versionID="023244f73c94eb9b7d2e23799d727eb5">
  <xsd:schema xmlns:xsd="http://www.w3.org/2001/XMLSchema" xmlns:xs="http://www.w3.org/2001/XMLSchema" xmlns:p="http://schemas.microsoft.com/office/2006/metadata/properties" xmlns:ns3="f8656cda-3fbb-4c1d-abbf-cd660f79a6fe" xmlns:ns4="4b65df9a-b238-41d7-b927-d08a94642f39" targetNamespace="http://schemas.microsoft.com/office/2006/metadata/properties" ma:root="true" ma:fieldsID="d13b1eaaecca519380661a9ff82ad4fd" ns3:_="" ns4:_="">
    <xsd:import namespace="f8656cda-3fbb-4c1d-abbf-cd660f79a6fe"/>
    <xsd:import namespace="4b65df9a-b238-41d7-b927-d08a94642f3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656cda-3fbb-4c1d-abbf-cd660f79a6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65df9a-b238-41d7-b927-d08a94642f3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1B997-F116-440B-97B4-0AC7648D07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656cda-3fbb-4c1d-abbf-cd660f79a6fe"/>
    <ds:schemaRef ds:uri="4b65df9a-b238-41d7-b927-d08a94642f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EEBB3F-04B6-4571-9C39-15A7BA77EC26}">
  <ds:schemaRefs>
    <ds:schemaRef ds:uri="http://schemas.microsoft.com/sharepoint/v3/contenttype/forms"/>
  </ds:schemaRefs>
</ds:datastoreItem>
</file>

<file path=customXml/itemProps3.xml><?xml version="1.0" encoding="utf-8"?>
<ds:datastoreItem xmlns:ds="http://schemas.openxmlformats.org/officeDocument/2006/customXml" ds:itemID="{D3B88F0E-F6B5-4C82-959C-35129068C72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23E3FA3-5A52-4916-BD8A-838D43DCA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1216</Words>
  <Characters>6933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Yale University</Company>
  <LinksUpToDate>false</LinksUpToDate>
  <CharactersWithSpaces>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Weisberger, Jay</dc:creator>
  <cp:lastModifiedBy>Dyan Lee</cp:lastModifiedBy>
  <cp:revision>8</cp:revision>
  <cp:lastPrinted>2019-04-25T23:03:00Z</cp:lastPrinted>
  <dcterms:created xsi:type="dcterms:W3CDTF">2020-11-02T19:19:00Z</dcterms:created>
  <dcterms:modified xsi:type="dcterms:W3CDTF">2020-11-10T20:08:00Z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0x0101007ABB3C8B02CAD34891C1900D36AC96BA</vt:lpwstr>
  </property>
</Properties>
</file>